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0dc1a" w14:textId="080dc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туралы</w:t>
      </w:r>
    </w:p>
    <w:p>
      <w:pPr>
        <w:spacing w:after="0"/>
        <w:ind w:left="0"/>
        <w:jc w:val="both"/>
      </w:pPr>
      <w:r>
        <w:rPr>
          <w:rFonts w:ascii="Times New Roman"/>
          <w:b w:val="false"/>
          <w:i w:val="false"/>
          <w:color w:val="000000"/>
          <w:sz w:val="28"/>
        </w:rPr>
        <w:t>Қазақстан Республикасының 2013 жылғы 15 сәуірдегі № 88-V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Қолданушыларға ыңғайлы болуы үшін ЗҚАИ мазмұнды жасады. </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xml:space="preserve">
      Осы Заңның қолданысқа енгізілу тәртібін </w:t>
      </w:r>
      <w:r>
        <w:rPr>
          <w:rFonts w:ascii="Times New Roman"/>
          <w:b w:val="false"/>
          <w:i w:val="false"/>
          <w:color w:val="000000"/>
          <w:sz w:val="28"/>
        </w:rPr>
        <w:t>31-баптан</w:t>
      </w:r>
      <w:r>
        <w:rPr>
          <w:rFonts w:ascii="Times New Roman"/>
          <w:b w:val="false"/>
          <w:i w:val="false"/>
          <w:color w:val="000000"/>
          <w:sz w:val="28"/>
        </w:rPr>
        <w:t xml:space="preserve"> қараңыз.</w:t>
      </w:r>
    </w:p>
    <w:p>
      <w:pPr>
        <w:spacing w:after="0"/>
        <w:ind w:left="0"/>
        <w:jc w:val="both"/>
      </w:pPr>
      <w:r>
        <w:rPr>
          <w:rFonts w:ascii="Times New Roman"/>
          <w:b w:val="false"/>
          <w:i w:val="false"/>
          <w:color w:val="000000"/>
          <w:sz w:val="28"/>
        </w:rPr>
        <w:t>
      Осы Заң мемлекеттік қызметтер көрсету саласындағы қоғамдық қатынастарды реттейді.</w:t>
      </w:r>
    </w:p>
    <w:bookmarkStart w:name="z1"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85" w:id="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
    <w:bookmarkStart w:name="z119" w:id="2"/>
    <w:p>
      <w:pPr>
        <w:spacing w:after="0"/>
        <w:ind w:left="0"/>
        <w:jc w:val="both"/>
      </w:pPr>
      <w:r>
        <w:rPr>
          <w:rFonts w:ascii="Times New Roman"/>
          <w:b w:val="false"/>
          <w:i w:val="false"/>
          <w:color w:val="000000"/>
          <w:sz w:val="28"/>
        </w:rPr>
        <w:t>
      1-1) ақпараттандыру саласындағы уәкiлеттi орган – ақпараттандыру және "электрондық үкiмет" саласындағы басшылықты және салааралық үйлестіруді жүзеге асыратын орталық атқарушы орган;</w:t>
      </w:r>
    </w:p>
    <w:bookmarkEnd w:id="2"/>
    <w:bookmarkStart w:name="z120" w:id="3"/>
    <w:p>
      <w:pPr>
        <w:spacing w:after="0"/>
        <w:ind w:left="0"/>
        <w:jc w:val="both"/>
      </w:pPr>
      <w:r>
        <w:rPr>
          <w:rFonts w:ascii="Times New Roman"/>
          <w:b w:val="false"/>
          <w:i w:val="false"/>
          <w:color w:val="000000"/>
          <w:sz w:val="28"/>
        </w:rPr>
        <w:t>
      1-2) "бір өтініш" қағидаты – бір өтініш негізінде көрсетілетін бірнеше мемлекеттік қызметтер жиынтығын көздейтін мемлекеттік қызметті көрсету нысаны;</w:t>
      </w:r>
    </w:p>
    <w:bookmarkEnd w:id="3"/>
    <w:bookmarkStart w:name="z86" w:id="4"/>
    <w:p>
      <w:pPr>
        <w:spacing w:after="0"/>
        <w:ind w:left="0"/>
        <w:jc w:val="both"/>
      </w:pPr>
      <w:r>
        <w:rPr>
          <w:rFonts w:ascii="Times New Roman"/>
          <w:b w:val="false"/>
          <w:i w:val="false"/>
          <w:color w:val="000000"/>
          <w:sz w:val="28"/>
        </w:rPr>
        <w:t>
      2) "бір терезе" қағидаты – мемлекеттік қызметті орталықтандырып көрсетудің мемлекеттік қызметтер көрсету кезінде көрсетілетін қызметті алушының құжаттарды жинау мен дайындауға барынша аз қатысуын және оның көрсетілетін қызметті берушілермен тікелей байланысын шектеуді көздейтін нысаны;</w:t>
      </w:r>
    </w:p>
    <w:bookmarkEnd w:id="4"/>
    <w:bookmarkStart w:name="z87" w:id="5"/>
    <w:p>
      <w:pPr>
        <w:spacing w:after="0"/>
        <w:ind w:left="0"/>
        <w:jc w:val="both"/>
      </w:pPr>
      <w:r>
        <w:rPr>
          <w:rFonts w:ascii="Times New Roman"/>
          <w:b w:val="false"/>
          <w:i w:val="false"/>
          <w:color w:val="000000"/>
          <w:sz w:val="28"/>
        </w:rPr>
        <w:t>
      3)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5"/>
    <w:bookmarkStart w:name="z88" w:id="6"/>
    <w:p>
      <w:pPr>
        <w:spacing w:after="0"/>
        <w:ind w:left="0"/>
        <w:jc w:val="both"/>
      </w:pPr>
      <w:r>
        <w:rPr>
          <w:rFonts w:ascii="Times New Roman"/>
          <w:b w:val="false"/>
          <w:i w:val="false"/>
          <w:color w:val="000000"/>
          <w:sz w:val="28"/>
        </w:rPr>
        <w:t>
      4)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6"/>
    <w:bookmarkStart w:name="z89" w:id="7"/>
    <w:p>
      <w:pPr>
        <w:spacing w:after="0"/>
        <w:ind w:left="0"/>
        <w:jc w:val="both"/>
      </w:pPr>
      <w:r>
        <w:rPr>
          <w:rFonts w:ascii="Times New Roman"/>
          <w:b w:val="false"/>
          <w:i w:val="false"/>
          <w:color w:val="000000"/>
          <w:sz w:val="28"/>
        </w:rPr>
        <w:t>
      5)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1" w:id="8"/>
    <w:p>
      <w:pPr>
        <w:spacing w:after="0"/>
        <w:ind w:left="0"/>
        <w:jc w:val="both"/>
      </w:pPr>
      <w:r>
        <w:rPr>
          <w:rFonts w:ascii="Times New Roman"/>
          <w:b w:val="false"/>
          <w:i w:val="false"/>
          <w:color w:val="000000"/>
          <w:sz w:val="28"/>
        </w:rPr>
        <w:t>
      7)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bookmarkEnd w:id="8"/>
    <w:bookmarkStart w:name="z92" w:id="9"/>
    <w:p>
      <w:pPr>
        <w:spacing w:after="0"/>
        <w:ind w:left="0"/>
        <w:jc w:val="both"/>
      </w:pPr>
      <w:r>
        <w:rPr>
          <w:rFonts w:ascii="Times New Roman"/>
          <w:b w:val="false"/>
          <w:i w:val="false"/>
          <w:color w:val="000000"/>
          <w:sz w:val="28"/>
        </w:rPr>
        <w:t>
      8) мемлекеттік көрсетілетін қызметтер тізілімі – мемлекеттік көрсетілетін қызметтердің сыныпталған тізбесі;</w:t>
      </w:r>
    </w:p>
    <w:bookmarkEnd w:id="9"/>
    <w:bookmarkStart w:name="z93" w:id="10"/>
    <w:p>
      <w:pPr>
        <w:spacing w:after="0"/>
        <w:ind w:left="0"/>
        <w:jc w:val="both"/>
      </w:pPr>
      <w:r>
        <w:rPr>
          <w:rFonts w:ascii="Times New Roman"/>
          <w:b w:val="false"/>
          <w:i w:val="false"/>
          <w:color w:val="000000"/>
          <w:sz w:val="28"/>
        </w:rPr>
        <w:t>
      9) Бiрыңғай байланыс орталығы – Қазақстан Республикасының Үкіметі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0"/>
    <w:bookmarkStart w:name="z94" w:id="11"/>
    <w:p>
      <w:pPr>
        <w:spacing w:after="0"/>
        <w:ind w:left="0"/>
        <w:jc w:val="both"/>
      </w:pPr>
      <w:r>
        <w:rPr>
          <w:rFonts w:ascii="Times New Roman"/>
          <w:b w:val="false"/>
          <w:i w:val="false"/>
          <w:color w:val="000000"/>
          <w:sz w:val="28"/>
        </w:rPr>
        <w:t>
      10) мемлекеттік қызметтер көрсету мониторингінің ақпараттық жүйесі – мемлекеттік қызметтер көрсету, оның ішінде "Азаматтарға арналған үкімет" мемлекеттік корпорациясы арқылы көрсету процесін автоматтандыруға және мониторингтеуге арналған ақпараттық жүйе;</w:t>
      </w:r>
    </w:p>
    <w:bookmarkEnd w:id="11"/>
    <w:bookmarkStart w:name="z121" w:id="12"/>
    <w:p>
      <w:pPr>
        <w:spacing w:after="0"/>
        <w:ind w:left="0"/>
        <w:jc w:val="both"/>
      </w:pPr>
      <w:r>
        <w:rPr>
          <w:rFonts w:ascii="Times New Roman"/>
          <w:b w:val="false"/>
          <w:i w:val="false"/>
          <w:color w:val="000000"/>
          <w:sz w:val="28"/>
        </w:rPr>
        <w:t>
      10-1) мемлекеттік қызметтер көрсету саласындағы пилоттық жоба – перспективаларын зерттеу, талдау және тәуекелдерді барынша азайту мақсатында мемлекеттік қызметтер көрсету саласында жаңа тәсілдерді енгізу;</w:t>
      </w:r>
    </w:p>
    <w:bookmarkEnd w:id="12"/>
    <w:bookmarkStart w:name="z95" w:id="13"/>
    <w:p>
      <w:pPr>
        <w:spacing w:after="0"/>
        <w:ind w:left="0"/>
        <w:jc w:val="both"/>
      </w:pPr>
      <w:r>
        <w:rPr>
          <w:rFonts w:ascii="Times New Roman"/>
          <w:b w:val="false"/>
          <w:i w:val="false"/>
          <w:color w:val="000000"/>
          <w:sz w:val="28"/>
        </w:rPr>
        <w:t>
      11) мемлекеттік қызметтер көрсету сапасының қоғамдық мониторингі – жеке тұлғалардың, коммерциялық емес ұйымдардың мемлекеттік қызметтер көрсету сапасының деңгейі туралы ақпаратты жинау, талдау және ұсынымдарды тұжырымдау жөніндегі қызметі;</w:t>
      </w:r>
    </w:p>
    <w:bookmarkEnd w:id="13"/>
    <w:bookmarkStart w:name="z96" w:id="14"/>
    <w:p>
      <w:pPr>
        <w:spacing w:after="0"/>
        <w:ind w:left="0"/>
        <w:jc w:val="both"/>
      </w:pPr>
      <w:r>
        <w:rPr>
          <w:rFonts w:ascii="Times New Roman"/>
          <w:b w:val="false"/>
          <w:i w:val="false"/>
          <w:color w:val="000000"/>
          <w:sz w:val="28"/>
        </w:rPr>
        <w:t>
      12) мемлекеттік қызметтер көрсету сапасын бағалау – көрсетілетін қызметті алушыларды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көрсететін қолжетімді және сапалы мемлекеттік көрсетілетін қызметтермен қамтамасыз ету бойынша шаралардың тиімділігін айқындау жөніндегі қызмет;</w:t>
      </w:r>
    </w:p>
    <w:bookmarkEnd w:id="14"/>
    <w:bookmarkStart w:name="z97" w:id="15"/>
    <w:p>
      <w:pPr>
        <w:spacing w:after="0"/>
        <w:ind w:left="0"/>
        <w:jc w:val="both"/>
      </w:pPr>
      <w:r>
        <w:rPr>
          <w:rFonts w:ascii="Times New Roman"/>
          <w:b w:val="false"/>
          <w:i w:val="false"/>
          <w:color w:val="000000"/>
          <w:sz w:val="28"/>
        </w:rPr>
        <w:t>
      13) мемлекеттік қызметтер көрсету сапасын мемлекеттік бақылау –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сондай-ақ Қазақстан Республикасының заңнамасына сәйкес мемлекеттік қызметтер көрсететін жеке және заңды тұлғалардың Қазақстан Республикасының мемлекеттік қызметтер көрсету саласындағы заңнамасын сақтауын тексеру, профилактикалық бақылау және оған мониторинг жүргізу жөніндегі қызмет;</w:t>
      </w:r>
    </w:p>
    <w:bookmarkEnd w:id="15"/>
    <w:bookmarkStart w:name="z98" w:id="16"/>
    <w:p>
      <w:pPr>
        <w:spacing w:after="0"/>
        <w:ind w:left="0"/>
        <w:jc w:val="both"/>
      </w:pPr>
      <w:r>
        <w:rPr>
          <w:rFonts w:ascii="Times New Roman"/>
          <w:b w:val="false"/>
          <w:i w:val="false"/>
          <w:color w:val="000000"/>
          <w:sz w:val="28"/>
        </w:rPr>
        <w:t>
      14) мемлекеттік қызметтер көрсету сапасын бағалау және бақылау жөніндегі уәкілетті орган – өз құзыреті шегінде мемлекеттік қызметтер көрсету сапасын бағалау және бақылау жөніндегі қызметті жүзеге асыратын орталық мемлекеттік орган;</w:t>
      </w:r>
    </w:p>
    <w:bookmarkEnd w:id="16"/>
    <w:bookmarkStart w:name="z99" w:id="17"/>
    <w:p>
      <w:pPr>
        <w:spacing w:after="0"/>
        <w:ind w:left="0"/>
        <w:jc w:val="both"/>
      </w:pPr>
      <w:r>
        <w:rPr>
          <w:rFonts w:ascii="Times New Roman"/>
          <w:b w:val="false"/>
          <w:i w:val="false"/>
          <w:color w:val="000000"/>
          <w:sz w:val="28"/>
        </w:rPr>
        <w:t>
      15) мемлекеттік қызмет көрсету процесін автоматтандыру – электрондық нысанда мемлекеттік қызмет көрсетуді қамтамасыз ету үшін көрсетілетін қызметті берушінің әкімшілік процестерін түрлендіру рәсімі;</w:t>
      </w:r>
    </w:p>
    <w:bookmarkEnd w:id="17"/>
    <w:bookmarkStart w:name="z100" w:id="18"/>
    <w:p>
      <w:pPr>
        <w:spacing w:after="0"/>
        <w:ind w:left="0"/>
        <w:jc w:val="both"/>
      </w:pPr>
      <w:r>
        <w:rPr>
          <w:rFonts w:ascii="Times New Roman"/>
          <w:b w:val="false"/>
          <w:i w:val="false"/>
          <w:color w:val="000000"/>
          <w:sz w:val="28"/>
        </w:rPr>
        <w:t>
      16) мемлекеттік қызмет көрсету процесін оңтайландыру – мемлекеттік қызмет көрсету процесін оңайлатуға, мемлекеттік қызмет көрсету мерзімін, көрсетілетін қызметті алушылар ұсынатын құжаттардың тізбесін, сондай-ақ оны көрсету процесінің буындарын қысқартуға, оның ішінде автоматтандыру арқылы қысқартуға бағытталған іс-шара;</w:t>
      </w:r>
    </w:p>
    <w:bookmarkEnd w:id="18"/>
    <w:bookmarkStart w:name="z101" w:id="19"/>
    <w:p>
      <w:pPr>
        <w:spacing w:after="0"/>
        <w:ind w:left="0"/>
        <w:jc w:val="both"/>
      </w:pPr>
      <w:r>
        <w:rPr>
          <w:rFonts w:ascii="Times New Roman"/>
          <w:b w:val="false"/>
          <w:i w:val="false"/>
          <w:color w:val="000000"/>
          <w:sz w:val="28"/>
        </w:rPr>
        <w:t>
      17) мемлекеттік қызметтер көрсету саласындағы уәкілетті орган – мемлекеттік қызметтер көрсету саласындағы басшылықты және салааралық үйлестіруді жүзеге асыратын орталық мемлекеттік орган;</w:t>
      </w:r>
    </w:p>
    <w:bookmarkEnd w:id="19"/>
    <w:bookmarkStart w:name="z122" w:id="20"/>
    <w:p>
      <w:pPr>
        <w:spacing w:after="0"/>
        <w:ind w:left="0"/>
        <w:jc w:val="both"/>
      </w:pPr>
      <w:r>
        <w:rPr>
          <w:rFonts w:ascii="Times New Roman"/>
          <w:b w:val="false"/>
          <w:i w:val="false"/>
          <w:color w:val="000000"/>
          <w:sz w:val="28"/>
        </w:rPr>
        <w:t>
      17-1)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bookmarkEnd w:id="20"/>
    <w:bookmarkStart w:name="z123" w:id="21"/>
    <w:p>
      <w:pPr>
        <w:spacing w:after="0"/>
        <w:ind w:left="0"/>
        <w:jc w:val="both"/>
      </w:pPr>
      <w:r>
        <w:rPr>
          <w:rFonts w:ascii="Times New Roman"/>
          <w:b w:val="false"/>
          <w:i w:val="false"/>
          <w:color w:val="000000"/>
          <w:sz w:val="28"/>
        </w:rPr>
        <w:t>
      17-2) ұялы байланыс абоненттік құрылғысы – абонент берген ақпаратты беру немесе қабылдау үшін электр байланысы сигналдарын қалыптастыратын және ұялы байланыс операторының желісіне қосылатын, қызмет көрсетілетін аумағы шеңберінде географиялық тұрғыдан айқындалатын тұрақты орналасқан жері жоқ, ұялы байланыс желілерінде жұмыс істейтін жеке-дара пайдаланылатын байланыс құралы;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3" w:id="22"/>
    <w:p>
      <w:pPr>
        <w:spacing w:after="0"/>
        <w:ind w:left="0"/>
        <w:jc w:val="both"/>
      </w:pPr>
      <w:r>
        <w:rPr>
          <w:rFonts w:ascii="Times New Roman"/>
          <w:b w:val="false"/>
          <w:i w:val="false"/>
          <w:color w:val="000000"/>
          <w:sz w:val="28"/>
        </w:rPr>
        <w:t>
      19)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23.11.2015 </w:t>
      </w:r>
      <w:r>
        <w:rPr>
          <w:rFonts w:ascii="Times New Roman"/>
          <w:b w:val="false"/>
          <w:i w:val="false"/>
          <w:color w:val="000000"/>
          <w:sz w:val="28"/>
        </w:rPr>
        <w:t>№ 417-V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мемлекеттік қызметтер көрсету саласындағы заңнамасы</w:t>
      </w:r>
    </w:p>
    <w:bookmarkStart w:name="z38" w:id="23"/>
    <w:p>
      <w:pPr>
        <w:spacing w:after="0"/>
        <w:ind w:left="0"/>
        <w:jc w:val="both"/>
      </w:pPr>
      <w:r>
        <w:rPr>
          <w:rFonts w:ascii="Times New Roman"/>
          <w:b w:val="false"/>
          <w:i w:val="false"/>
          <w:color w:val="000000"/>
          <w:sz w:val="28"/>
        </w:rPr>
        <w:t>
      1. Қазақстан Республикасының мемлекеттік қызметтер көрсету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23"/>
    <w:bookmarkStart w:name="z39" w:id="24"/>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p>
    <w:bookmarkEnd w:id="24"/>
    <w:p>
      <w:pPr>
        <w:spacing w:after="0"/>
        <w:ind w:left="0"/>
        <w:jc w:val="both"/>
      </w:pPr>
      <w:r>
        <w:rPr>
          <w:rFonts w:ascii="Times New Roman"/>
          <w:b/>
          <w:i w:val="false"/>
          <w:color w:val="000000"/>
          <w:sz w:val="28"/>
        </w:rPr>
        <w:t>3-бап. Мемлекеттік қызметтер көрсетудің негізгі қағидаттары</w:t>
      </w:r>
    </w:p>
    <w:p>
      <w:pPr>
        <w:spacing w:after="0"/>
        <w:ind w:left="0"/>
        <w:jc w:val="both"/>
      </w:pPr>
      <w:r>
        <w:rPr>
          <w:rFonts w:ascii="Times New Roman"/>
          <w:b w:val="false"/>
          <w:i w:val="false"/>
          <w:color w:val="000000"/>
          <w:sz w:val="28"/>
        </w:rPr>
        <w:t>
      Мемлекеттік қызметтер мынадай негізгі қағидаттар негізінде көрсетіледі:</w:t>
      </w:r>
    </w:p>
    <w:p>
      <w:pPr>
        <w:spacing w:after="0"/>
        <w:ind w:left="0"/>
        <w:jc w:val="both"/>
      </w:pPr>
      <w:r>
        <w:rPr>
          <w:rFonts w:ascii="Times New Roman"/>
          <w:b w:val="false"/>
          <w:i w:val="false"/>
          <w:color w:val="000000"/>
          <w:sz w:val="28"/>
        </w:rPr>
        <w:t>
      көрсетілетін қызметті алушылардың тегiне, әлеуметтiк, лауазымдық және мүлiктiк жағдайына, жынысына, нәсiлiне, ұлтына, тiлiне, дiнге көзқарасына, нанымына, тұрғылықты жерiне байланысты немесе кез келген өзге жағдаяттар бойынша қандай да бір кемсітушіліксіз теңдей қол жеткізуі;</w:t>
      </w:r>
    </w:p>
    <w:p>
      <w:pPr>
        <w:spacing w:after="0"/>
        <w:ind w:left="0"/>
        <w:jc w:val="both"/>
      </w:pPr>
      <w:r>
        <w:rPr>
          <w:rFonts w:ascii="Times New Roman"/>
          <w:b w:val="false"/>
          <w:i w:val="false"/>
          <w:color w:val="000000"/>
          <w:sz w:val="28"/>
        </w:rPr>
        <w:t>
      мемлекеттік қызметтер көрсету кезінде төрешілдік пен сөзбұйдалық көріністеріне жол бермеу;</w:t>
      </w:r>
    </w:p>
    <w:p>
      <w:pPr>
        <w:spacing w:after="0"/>
        <w:ind w:left="0"/>
        <w:jc w:val="both"/>
      </w:pPr>
      <w:r>
        <w:rPr>
          <w:rFonts w:ascii="Times New Roman"/>
          <w:b w:val="false"/>
          <w:i w:val="false"/>
          <w:color w:val="000000"/>
          <w:sz w:val="28"/>
        </w:rPr>
        <w:t>
      мемлекеттік қызметтер көрсету саласындағы есеп берушілік және ашықтық;</w:t>
      </w:r>
    </w:p>
    <w:p>
      <w:pPr>
        <w:spacing w:after="0"/>
        <w:ind w:left="0"/>
        <w:jc w:val="both"/>
      </w:pPr>
      <w:r>
        <w:rPr>
          <w:rFonts w:ascii="Times New Roman"/>
          <w:b w:val="false"/>
          <w:i w:val="false"/>
          <w:color w:val="000000"/>
          <w:sz w:val="28"/>
        </w:rPr>
        <w:t>
      мемлекеттік көрсетілетін қызметтердің сапасы мен қолжетімділігі;</w:t>
      </w:r>
    </w:p>
    <w:p>
      <w:pPr>
        <w:spacing w:after="0"/>
        <w:ind w:left="0"/>
        <w:jc w:val="both"/>
      </w:pPr>
      <w:r>
        <w:rPr>
          <w:rFonts w:ascii="Times New Roman"/>
          <w:b w:val="false"/>
          <w:i w:val="false"/>
          <w:color w:val="000000"/>
          <w:sz w:val="28"/>
        </w:rPr>
        <w:t>
      мемлекеттік қызметтер көрсету процесін үнемі жетілдіру;</w:t>
      </w:r>
    </w:p>
    <w:p>
      <w:pPr>
        <w:spacing w:after="0"/>
        <w:ind w:left="0"/>
        <w:jc w:val="both"/>
      </w:pPr>
      <w:r>
        <w:rPr>
          <w:rFonts w:ascii="Times New Roman"/>
          <w:b w:val="false"/>
          <w:i w:val="false"/>
          <w:color w:val="000000"/>
          <w:sz w:val="28"/>
        </w:rPr>
        <w:t>
      мемлекеттік қызметтер көрсету кезіндегі үнемділік және тиімділік.</w:t>
      </w:r>
    </w:p>
    <w:p>
      <w:pPr>
        <w:spacing w:after="0"/>
        <w:ind w:left="0"/>
        <w:jc w:val="both"/>
      </w:pPr>
      <w:r>
        <w:rPr>
          <w:rFonts w:ascii="Times New Roman"/>
          <w:b/>
          <w:i w:val="false"/>
          <w:color w:val="000000"/>
          <w:sz w:val="28"/>
        </w:rPr>
        <w:t>4-бап. Көрсетілетін қызметті алушылардың құқықтары</w:t>
      </w:r>
    </w:p>
    <w:bookmarkStart w:name="z40" w:id="25"/>
    <w:p>
      <w:pPr>
        <w:spacing w:after="0"/>
        <w:ind w:left="0"/>
        <w:jc w:val="both"/>
      </w:pPr>
      <w:r>
        <w:rPr>
          <w:rFonts w:ascii="Times New Roman"/>
          <w:b w:val="false"/>
          <w:i w:val="false"/>
          <w:color w:val="000000"/>
          <w:sz w:val="28"/>
        </w:rPr>
        <w:t>
      1. Көрсетілетін қызметті алушылардың:</w:t>
      </w:r>
    </w:p>
    <w:bookmarkEnd w:id="25"/>
    <w:p>
      <w:pPr>
        <w:spacing w:after="0"/>
        <w:ind w:left="0"/>
        <w:jc w:val="both"/>
      </w:pPr>
      <w:r>
        <w:rPr>
          <w:rFonts w:ascii="Times New Roman"/>
          <w:b w:val="false"/>
          <w:i w:val="false"/>
          <w:color w:val="000000"/>
          <w:sz w:val="28"/>
        </w:rPr>
        <w:t>
      1) көрсетілетін қызметті берушіден мемлекеттік көрсетілетін қызметті ұсыну тәртібі туралы толық және анық ақпаратты қолжетімді нысанда алуға;</w:t>
      </w:r>
    </w:p>
    <w:p>
      <w:pPr>
        <w:spacing w:after="0"/>
        <w:ind w:left="0"/>
        <w:jc w:val="both"/>
      </w:pPr>
      <w:r>
        <w:rPr>
          <w:rFonts w:ascii="Times New Roman"/>
          <w:b w:val="false"/>
          <w:i w:val="false"/>
          <w:color w:val="000000"/>
          <w:sz w:val="28"/>
        </w:rPr>
        <w:t>
      2) мемлекеттік қызмет көрсету тәртібін айқындайтын заңға тәуелді нормативтік құқықтық актіге сәйкес мемлекеттік көрсетілетін қызметті алуға;</w:t>
      </w:r>
    </w:p>
    <w:p>
      <w:pPr>
        <w:spacing w:after="0"/>
        <w:ind w:left="0"/>
        <w:jc w:val="both"/>
      </w:pPr>
      <w:r>
        <w:rPr>
          <w:rFonts w:ascii="Times New Roman"/>
          <w:b w:val="false"/>
          <w:i w:val="false"/>
          <w:color w:val="000000"/>
          <w:sz w:val="28"/>
        </w:rPr>
        <w:t>
      3)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сондай-ақ көрсетілетін қызметті берушінің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Қазақстан Республикасының заңнамалық актілерінде белгіленген тәртіппен шағымдануға;</w:t>
      </w:r>
    </w:p>
    <w:p>
      <w:pPr>
        <w:spacing w:after="0"/>
        <w:ind w:left="0"/>
        <w:jc w:val="both"/>
      </w:pPr>
      <w:r>
        <w:rPr>
          <w:rFonts w:ascii="Times New Roman"/>
          <w:b w:val="false"/>
          <w:i w:val="false"/>
          <w:color w:val="000000"/>
          <w:sz w:val="28"/>
        </w:rPr>
        <w:t>
      4) Қазақстан Республикасының заңнамасына сәйкес мемлекеттік көрсетілетін қызметті қағаз және (немесе) электрондық нысанда алуға;</w:t>
      </w:r>
    </w:p>
    <w:p>
      <w:pPr>
        <w:spacing w:after="0"/>
        <w:ind w:left="0"/>
        <w:jc w:val="both"/>
      </w:pPr>
      <w:r>
        <w:rPr>
          <w:rFonts w:ascii="Times New Roman"/>
          <w:b w:val="false"/>
          <w:i w:val="false"/>
          <w:color w:val="000000"/>
          <w:sz w:val="28"/>
        </w:rPr>
        <w:t xml:space="preserve">
      5) осы Заңның </w:t>
      </w:r>
      <w:r>
        <w:rPr>
          <w:rFonts w:ascii="Times New Roman"/>
          <w:b w:val="false"/>
          <w:i w:val="false"/>
          <w:color w:val="000000"/>
          <w:sz w:val="28"/>
        </w:rPr>
        <w:t>15-бабында</w:t>
      </w:r>
      <w:r>
        <w:rPr>
          <w:rFonts w:ascii="Times New Roman"/>
          <w:b w:val="false"/>
          <w:i w:val="false"/>
          <w:color w:val="000000"/>
          <w:sz w:val="28"/>
        </w:rPr>
        <w:t xml:space="preserve"> көзделген тәртіппен мемлекеттік қызметтер көрсету тәртібін айқындайтын заңға тәуелді нормативтік құқықтық актілердің жобаларын жария талқылауларға қатысуға;</w:t>
      </w:r>
    </w:p>
    <w:p>
      <w:pPr>
        <w:spacing w:after="0"/>
        <w:ind w:left="0"/>
        <w:jc w:val="both"/>
      </w:pPr>
      <w:r>
        <w:rPr>
          <w:rFonts w:ascii="Times New Roman"/>
          <w:b w:val="false"/>
          <w:i w:val="false"/>
          <w:color w:val="000000"/>
          <w:sz w:val="28"/>
        </w:rPr>
        <w:t>
      6) мемлекеттік қызметтер көрсету саласында бұзылған құқықтарды, бостандықтар мен заңды мүдделерді қорғау туралы талап арызбен сотқа жүгінуге;</w:t>
      </w:r>
    </w:p>
    <w:p>
      <w:pPr>
        <w:spacing w:after="0"/>
        <w:ind w:left="0"/>
        <w:jc w:val="both"/>
      </w:pPr>
      <w:r>
        <w:rPr>
          <w:rFonts w:ascii="Times New Roman"/>
          <w:b w:val="false"/>
          <w:i w:val="false"/>
          <w:color w:val="000000"/>
          <w:sz w:val="28"/>
        </w:rPr>
        <w:t>
      7) мемлекеттік қызметтер көрсету тәртібін айқындайтын заңға тәуелді нормативтік құқықтық актіге сәйкес цифрлық құжаттар сервисінен өзіне және отбасының кәмелетке толмаған мүшелеріне қатысты электрондық құжаттарды пайдалануға құқығы бар.</w:t>
      </w:r>
    </w:p>
    <w:bookmarkStart w:name="z84" w:id="26"/>
    <w:p>
      <w:pPr>
        <w:spacing w:after="0"/>
        <w:ind w:left="0"/>
        <w:jc w:val="both"/>
      </w:pPr>
      <w:r>
        <w:rPr>
          <w:rFonts w:ascii="Times New Roman"/>
          <w:b w:val="false"/>
          <w:i w:val="false"/>
          <w:color w:val="000000"/>
          <w:sz w:val="28"/>
        </w:rPr>
        <w:t>
      2. Егер Қазақстан Республикасының заңдарында өзгеше көзделмесе, шетелдіктер, азаматтығы жоқ адамдар және шетелдік заңды тұлғалар мемлекеттік көрсетілетін қызметтерді Қазақстан Республикасының азаматтарымен және заңды тұлғаларымен тең жағдайда алады.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Көрсетілетін қызметті берушілердің құқықтары мен міндеттері</w:t>
      </w:r>
    </w:p>
    <w:bookmarkStart w:name="z41" w:id="27"/>
    <w:p>
      <w:pPr>
        <w:spacing w:after="0"/>
        <w:ind w:left="0"/>
        <w:jc w:val="both"/>
      </w:pPr>
      <w:r>
        <w:rPr>
          <w:rFonts w:ascii="Times New Roman"/>
          <w:b w:val="false"/>
          <w:i w:val="false"/>
          <w:color w:val="000000"/>
          <w:sz w:val="28"/>
        </w:rPr>
        <w:t>
      1. Көрсетілетін қызметті берушілердің:</w:t>
      </w:r>
    </w:p>
    <w:bookmarkEnd w:id="27"/>
    <w:p>
      <w:pPr>
        <w:spacing w:after="0"/>
        <w:ind w:left="0"/>
        <w:jc w:val="both"/>
      </w:pPr>
      <w:r>
        <w:rPr>
          <w:rFonts w:ascii="Times New Roman"/>
          <w:b w:val="false"/>
          <w:i w:val="false"/>
          <w:color w:val="000000"/>
          <w:sz w:val="28"/>
        </w:rPr>
        <w:t>
      1) орталық мемлекеттік органдардан, облыстардың, республикалық маңызы бар қалалардың, астананың, аудандардың, облыстық маңызы бар қалалардың жергілікті атқарушы органдарынан, қаладағы аудандардың, аудандық маңызы бар қалалардың, кенттердің, ауылдардың, ауылдық округтердің әкімдерінен мемлекеттік қызметтер көрсету үшін қажетті ақпаратты алуға;</w:t>
      </w:r>
    </w:p>
    <w:p>
      <w:pPr>
        <w:spacing w:after="0"/>
        <w:ind w:left="0"/>
        <w:jc w:val="both"/>
      </w:pPr>
      <w:r>
        <w:rPr>
          <w:rFonts w:ascii="Times New Roman"/>
          <w:b w:val="false"/>
          <w:i w:val="false"/>
          <w:color w:val="000000"/>
          <w:sz w:val="28"/>
        </w:rPr>
        <w:t>
      2) Қазақстан Республикасының заңдарында белгіленген жағдайларда және негіздер бойынша мемлекеттік қызметтер көрсетуден бас тартуға құқығы бар.</w:t>
      </w:r>
    </w:p>
    <w:bookmarkStart w:name="z42" w:id="28"/>
    <w:p>
      <w:pPr>
        <w:spacing w:after="0"/>
        <w:ind w:left="0"/>
        <w:jc w:val="both"/>
      </w:pPr>
      <w:r>
        <w:rPr>
          <w:rFonts w:ascii="Times New Roman"/>
          <w:b w:val="false"/>
          <w:i w:val="false"/>
          <w:color w:val="000000"/>
          <w:sz w:val="28"/>
        </w:rPr>
        <w:t>
      2. Көрсетілетін қызметті берушілер:</w:t>
      </w:r>
    </w:p>
    <w:bookmarkEnd w:id="28"/>
    <w:p>
      <w:pPr>
        <w:spacing w:after="0"/>
        <w:ind w:left="0"/>
        <w:jc w:val="both"/>
      </w:pPr>
      <w:r>
        <w:rPr>
          <w:rFonts w:ascii="Times New Roman"/>
          <w:b w:val="false"/>
          <w:i w:val="false"/>
          <w:color w:val="000000"/>
          <w:sz w:val="28"/>
        </w:rPr>
        <w:t>
      1) мемлекеттік қызметтер көрсету тәртібін айқындайтын заңға тәуелді нормативтік құқықтық актілерге сәйкес мемлекеттік қызметтер көрсетуге;</w:t>
      </w:r>
    </w:p>
    <w:p>
      <w:pPr>
        <w:spacing w:after="0"/>
        <w:ind w:left="0"/>
        <w:jc w:val="both"/>
      </w:pPr>
      <w:r>
        <w:rPr>
          <w:rFonts w:ascii="Times New Roman"/>
          <w:b w:val="false"/>
          <w:i w:val="false"/>
          <w:color w:val="000000"/>
          <w:sz w:val="28"/>
        </w:rPr>
        <w:t>
      2) мүмкіндігі шектеулі адамдардың мемлекеттік көрсетілетін қызметтерді алуы кезінде оларға қажетті жағдайлар жасауға;</w:t>
      </w:r>
    </w:p>
    <w:p>
      <w:pPr>
        <w:spacing w:after="0"/>
        <w:ind w:left="0"/>
        <w:jc w:val="both"/>
      </w:pPr>
      <w:r>
        <w:rPr>
          <w:rFonts w:ascii="Times New Roman"/>
          <w:b w:val="false"/>
          <w:i w:val="false"/>
          <w:color w:val="000000"/>
          <w:sz w:val="28"/>
        </w:rPr>
        <w:t>
      3) көрсетілетін қызметті алушыларға мемлекеттік қызметтер көрсету тәртібі туралы қолжетімді нысанда толық және анық ақпарат ұсынуға;</w:t>
      </w:r>
    </w:p>
    <w:p>
      <w:pPr>
        <w:spacing w:after="0"/>
        <w:ind w:left="0"/>
        <w:jc w:val="both"/>
      </w:pPr>
      <w:r>
        <w:rPr>
          <w:rFonts w:ascii="Times New Roman"/>
          <w:b w:val="false"/>
          <w:i w:val="false"/>
          <w:color w:val="000000"/>
          <w:sz w:val="28"/>
        </w:rPr>
        <w:t>
      4) Қазақстан Республикасының заңнамасына сәйкес, орталық мемлекеттік органдарға, облыстардың, республикалық маңызы бар қалалардың, астананың, аудандардың, облыстық маңызы бар қалалардың жергілікті атқарушы органдарына, қаладағы аудандардың, аудандық маңызы бар қалалардың, кенттердің, ауылдардың, ауылдық округтердің әкімдеріне, өзге де көрсетілетін қызметті берушілерге, Мемлекеттік корпорацияға мемлекеттік қызметтерді көрсету, оның ішінде ақпараттық жүйелерді интеграциялау арқылы көрсету үшін қажетті құжаттар мен ақпаратты ұсынуға;</w:t>
      </w:r>
    </w:p>
    <w:p>
      <w:pPr>
        <w:spacing w:after="0"/>
        <w:ind w:left="0"/>
        <w:jc w:val="both"/>
      </w:pPr>
      <w:r>
        <w:rPr>
          <w:rFonts w:ascii="Times New Roman"/>
          <w:b w:val="false"/>
          <w:i w:val="false"/>
          <w:color w:val="000000"/>
          <w:sz w:val="28"/>
        </w:rPr>
        <w:t>
      5) мемлекеттік қызмет көрсету тәртібін айқындайтын заңға тәуелді нормативтік құқықтық актіде белгіленген мемлекеттік қызмет көрсету мерзімі өткенге дейін бір тәуліктен кешіктірмей Мемлекеттік корпорация арқылы көрсетілетін мемлекеттік қызметтердің нәтижесін Мемлекеттік корпорацияға жеткізуді қамтамасыз етуге;</w:t>
      </w:r>
    </w:p>
    <w:p>
      <w:pPr>
        <w:spacing w:after="0"/>
        <w:ind w:left="0"/>
        <w:jc w:val="both"/>
      </w:pPr>
      <w:r>
        <w:rPr>
          <w:rFonts w:ascii="Times New Roman"/>
          <w:b w:val="false"/>
          <w:i w:val="false"/>
          <w:color w:val="000000"/>
          <w:sz w:val="28"/>
        </w:rPr>
        <w:t>
      6) мемлекеттік қызметтер көрсету саласындағы жұмыскерлердің біліктілігін арттыруға, сондай-ақ мүгедектермен қарым-қатынас жасау дағдыларына үйретуге;</w:t>
      </w:r>
    </w:p>
    <w:p>
      <w:pPr>
        <w:spacing w:after="0"/>
        <w:ind w:left="0"/>
        <w:jc w:val="both"/>
      </w:pPr>
      <w:r>
        <w:rPr>
          <w:rFonts w:ascii="Times New Roman"/>
          <w:b w:val="false"/>
          <w:i w:val="false"/>
          <w:color w:val="000000"/>
          <w:sz w:val="28"/>
        </w:rPr>
        <w:t>
      7) көрсетілетін қызметті алушылардың шағымдарын осы Заңда белгіленген мерзімдерде қарауға және оларды қарау нәтижелері туралы хабардар етуге;</w:t>
      </w:r>
    </w:p>
    <w:p>
      <w:pPr>
        <w:spacing w:after="0"/>
        <w:ind w:left="0"/>
        <w:jc w:val="both"/>
      </w:pPr>
      <w:r>
        <w:rPr>
          <w:rFonts w:ascii="Times New Roman"/>
          <w:b w:val="false"/>
          <w:i w:val="false"/>
          <w:color w:val="000000"/>
          <w:sz w:val="28"/>
        </w:rPr>
        <w:t>
      8) көрсетілетін қызметті алушылардың мемлекеттік көрсетілетін қызметтің орындалу сатысы туралы ақпаратты алу мүмкіндігін қамтамасыз етуге;</w:t>
      </w:r>
    </w:p>
    <w:p>
      <w:pPr>
        <w:spacing w:after="0"/>
        <w:ind w:left="0"/>
        <w:jc w:val="both"/>
      </w:pPr>
      <w:r>
        <w:rPr>
          <w:rFonts w:ascii="Times New Roman"/>
          <w:b w:val="false"/>
          <w:i w:val="false"/>
          <w:color w:val="000000"/>
          <w:sz w:val="28"/>
        </w:rPr>
        <w:t>
      9) көрсетілетін қызметті алушылардың бұзылған құқықтарын, бостандықтары мен заңды мүдделерін қалпына келтіруге бағытталған шараларды қолдануға;</w:t>
      </w:r>
    </w:p>
    <w:p>
      <w:pPr>
        <w:spacing w:after="0"/>
        <w:ind w:left="0"/>
        <w:jc w:val="both"/>
      </w:pPr>
      <w:r>
        <w:rPr>
          <w:rFonts w:ascii="Times New Roman"/>
          <w:b w:val="false"/>
          <w:i w:val="false"/>
          <w:color w:val="000000"/>
          <w:sz w:val="28"/>
        </w:rPr>
        <w:t>
      10) мемлекеттік қызметтер көрсету үшін пайдаланылатын, сондай-ақ оларды көрсету үшін қажет болатын өзекті мәліметтерді қамтитын ақпараттық жүйелердің іркіліссіз жұмыс істеуін қамтамасыз етуге;</w:t>
      </w:r>
    </w:p>
    <w:p>
      <w:pPr>
        <w:spacing w:after="0"/>
        <w:ind w:left="0"/>
        <w:jc w:val="both"/>
      </w:pPr>
      <w:r>
        <w:rPr>
          <w:rFonts w:ascii="Times New Roman"/>
          <w:b w:val="false"/>
          <w:i w:val="false"/>
          <w:color w:val="000000"/>
          <w:sz w:val="28"/>
        </w:rPr>
        <w:t>
      11)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етуге;</w:t>
      </w:r>
    </w:p>
    <w:p>
      <w:pPr>
        <w:spacing w:after="0"/>
        <w:ind w:left="0"/>
        <w:jc w:val="both"/>
      </w:pPr>
      <w:r>
        <w:rPr>
          <w:rFonts w:ascii="Times New Roman"/>
          <w:b w:val="false"/>
          <w:i w:val="false"/>
          <w:color w:val="000000"/>
          <w:sz w:val="28"/>
        </w:rPr>
        <w:t>
      12)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немесе электрондық цифрлық қолтаңбамен расталған келісімін не ұялы байланыс абоненттік құрылғысы арқылы келісімін алуға;</w:t>
      </w:r>
    </w:p>
    <w:p>
      <w:pPr>
        <w:spacing w:after="0"/>
        <w:ind w:left="0"/>
        <w:jc w:val="both"/>
      </w:pPr>
      <w:r>
        <w:rPr>
          <w:rFonts w:ascii="Times New Roman"/>
          <w:b w:val="false"/>
          <w:i w:val="false"/>
          <w:color w:val="000000"/>
          <w:sz w:val="28"/>
        </w:rPr>
        <w:t>
      13) мемлекеттік қызметтер көрсету тәртібін айқындайтын заңға тәуелді нормативтік құқықтық актілерде көзделген жағдайларда мемлекеттік қызметтер көрсету үшін цифрлық құжаттар сервисінен электрондық құжаттарды пайдалануға міндетті.</w:t>
      </w:r>
    </w:p>
    <w:p>
      <w:pPr>
        <w:spacing w:after="0"/>
        <w:ind w:left="0"/>
        <w:jc w:val="both"/>
      </w:pPr>
      <w:r>
        <w:rPr>
          <w:rFonts w:ascii="Times New Roman"/>
          <w:b w:val="false"/>
          <w:i w:val="false"/>
          <w:color w:val="000000"/>
          <w:sz w:val="28"/>
        </w:rPr>
        <w:t>
      Мемлекеттік қызметтер көрсету кезінде көрсетілетін қызметтерді алушылардан:</w:t>
      </w:r>
    </w:p>
    <w:p>
      <w:pPr>
        <w:spacing w:after="0"/>
        <w:ind w:left="0"/>
        <w:jc w:val="both"/>
      </w:pPr>
      <w:r>
        <w:rPr>
          <w:rFonts w:ascii="Times New Roman"/>
          <w:b w:val="false"/>
          <w:i w:val="false"/>
          <w:color w:val="000000"/>
          <w:sz w:val="28"/>
        </w:rPr>
        <w:t>
      1) ақпараттық жүйелерден алуға болатын құжаттар мен мәліметтерді;</w:t>
      </w:r>
    </w:p>
    <w:p>
      <w:pPr>
        <w:spacing w:after="0"/>
        <w:ind w:left="0"/>
        <w:jc w:val="both"/>
      </w:pPr>
      <w:r>
        <w:rPr>
          <w:rFonts w:ascii="Times New Roman"/>
          <w:b w:val="false"/>
          <w:i w:val="false"/>
          <w:color w:val="000000"/>
          <w:sz w:val="28"/>
        </w:rPr>
        <w:t>
      2) Қазақстан Республикасының зейнетақымен және әлеуметтік қамсыздандыру мәселелерін реттейтін заңнамасында көзделген жағдайларды қоспағанда, көрсетілетін қызметті берушінің Мемлекеттік корпорацияның салыстырып-тексеруі үшін түпнұсқалары ұсынылған құжаттардың нотариат куәландырған көшірмелерін талап етуге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 w:id="29"/>
    <w:p>
      <w:pPr>
        <w:spacing w:after="0"/>
        <w:ind w:left="0"/>
        <w:jc w:val="left"/>
      </w:pPr>
      <w:r>
        <w:rPr>
          <w:rFonts w:ascii="Times New Roman"/>
          <w:b/>
          <w:i w:val="false"/>
          <w:color w:val="000000"/>
        </w:rPr>
        <w:t xml:space="preserve"> 2-тарау. МЕМЛЕКЕТТІК ҚЫЗМЕТТЕР КӨРСЕТУ САЛАСЫНДАҒЫ</w:t>
      </w:r>
      <w:r>
        <w:br/>
      </w:r>
      <w:r>
        <w:rPr>
          <w:rFonts w:ascii="Times New Roman"/>
          <w:b/>
          <w:i w:val="false"/>
          <w:color w:val="000000"/>
        </w:rPr>
        <w:t>МЕМЛЕКЕТТІК РЕТТЕУ</w:t>
      </w:r>
    </w:p>
    <w:bookmarkEnd w:id="29"/>
    <w:p>
      <w:pPr>
        <w:spacing w:after="0"/>
        <w:ind w:left="0"/>
        <w:jc w:val="both"/>
      </w:pPr>
      <w:r>
        <w:rPr>
          <w:rFonts w:ascii="Times New Roman"/>
          <w:b/>
          <w:i w:val="false"/>
          <w:color w:val="000000"/>
          <w:sz w:val="28"/>
        </w:rPr>
        <w:t>6-бап. Қазақстан Республикасы Үкіметінің мемлекеттік қызметтер көрсету саласындағы құзыреті</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1) мемлекеттік қызметтер көрсету саласындағы мемлекеттік саясаттың негізгі бағыттарын әзірлейді және олардың жүзеге асырылуын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мемлекеттік қызметтер көрсету мәселелері жөніндегі Ведомствоаралық комиссия туралы ережені және оның құрамын бекітеді;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- 9)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000000"/>
          <w:sz w:val="28"/>
        </w:rPr>
        <w:t xml:space="preserve">
      10)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осы Заңымен, өзге де заңдарымен және Қазақстан Республикасы Президентінің актілерімен өзіне жүктелген өзге де функцияларды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Мемлекеттік қызметтер көрсету сапасын бағалау және бақылау жөніндегі уәкілетті органның құзыреті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w:t>
      </w:r>
    </w:p>
    <w:p>
      <w:pPr>
        <w:spacing w:after="0"/>
        <w:ind w:left="0"/>
        <w:jc w:val="both"/>
      </w:pPr>
      <w:r>
        <w:rPr>
          <w:rFonts w:ascii="Times New Roman"/>
          <w:b w:val="false"/>
          <w:i w:val="false"/>
          <w:color w:val="000000"/>
          <w:sz w:val="28"/>
        </w:rPr>
        <w:t>
      1) өз құзыреті шегінде мемлекеттік қызметтер көрсету саласындағы мемлекеттік саясаттың іске асырылуын қамтамасыз етеді;</w:t>
      </w:r>
    </w:p>
    <w:p>
      <w:pPr>
        <w:spacing w:after="0"/>
        <w:ind w:left="0"/>
        <w:jc w:val="both"/>
      </w:pPr>
      <w:r>
        <w:rPr>
          <w:rFonts w:ascii="Times New Roman"/>
          <w:b w:val="false"/>
          <w:i w:val="false"/>
          <w:color w:val="000000"/>
          <w:sz w:val="28"/>
        </w:rPr>
        <w:t>
      2) мемлекеттік қызметтер көрсету сапасын мемлекеттік бақылауды жүзеге асырады;</w:t>
      </w:r>
    </w:p>
    <w:p>
      <w:pPr>
        <w:spacing w:after="0"/>
        <w:ind w:left="0"/>
        <w:jc w:val="both"/>
      </w:pPr>
      <w:r>
        <w:rPr>
          <w:rFonts w:ascii="Times New Roman"/>
          <w:b w:val="false"/>
          <w:i w:val="false"/>
          <w:color w:val="000000"/>
          <w:sz w:val="28"/>
        </w:rPr>
        <w:t>
      3) мемлекеттік қызметтер көрсету сапасын мемлекеттік бақылау қағидаларын әзірлейді және бекітеді;</w:t>
      </w:r>
    </w:p>
    <w:p>
      <w:pPr>
        <w:spacing w:after="0"/>
        <w:ind w:left="0"/>
        <w:jc w:val="both"/>
      </w:pPr>
      <w:r>
        <w:rPr>
          <w:rFonts w:ascii="Times New Roman"/>
          <w:b w:val="false"/>
          <w:i w:val="false"/>
          <w:color w:val="000000"/>
          <w:sz w:val="28"/>
        </w:rPr>
        <w:t>
      4) мемлекеттік қызметтер көрсету сапасын ішкі бақылау нәтижелері туралы ақпарат сұратады;</w:t>
      </w:r>
    </w:p>
    <w:p>
      <w:pPr>
        <w:spacing w:after="0"/>
        <w:ind w:left="0"/>
        <w:jc w:val="both"/>
      </w:pPr>
      <w:r>
        <w:rPr>
          <w:rFonts w:ascii="Times New Roman"/>
          <w:b w:val="false"/>
          <w:i w:val="false"/>
          <w:color w:val="000000"/>
          <w:sz w:val="28"/>
        </w:rPr>
        <w:t>
      5) ақпараттандыру саласындағы уәкілетті органмен келісу бойынша мемлекеттік қызметтер көрсету сапасын бағалау әдістемесін әзірлейді және бекітеді;</w:t>
      </w:r>
    </w:p>
    <w:p>
      <w:pPr>
        <w:spacing w:after="0"/>
        <w:ind w:left="0"/>
        <w:jc w:val="both"/>
      </w:pPr>
      <w:r>
        <w:rPr>
          <w:rFonts w:ascii="Times New Roman"/>
          <w:b w:val="false"/>
          <w:i w:val="false"/>
          <w:color w:val="000000"/>
          <w:sz w:val="28"/>
        </w:rPr>
        <w:t>
      6) мемлекеттік қызметтер көрсету сапасына қоғамдық мониторинг жүргізу бойынша мемлекеттік әлеуметтік тапсырысты қалыптастыруды, іске асыруды, іске асыру мониторингін және осы тапсырыстың нәтижелерін бағалауды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02.11.2015 </w:t>
      </w:r>
      <w:r>
        <w:rPr>
          <w:rFonts w:ascii="Times New Roman"/>
          <w:b w:val="false"/>
          <w:i w:val="false"/>
          <w:color w:val="000000"/>
          <w:sz w:val="28"/>
        </w:rPr>
        <w:t>№ 384-V</w:t>
      </w:r>
      <w:r>
        <w:rPr>
          <w:rFonts w:ascii="Times New Roman"/>
          <w:b w:val="false"/>
          <w:i w:val="false"/>
          <w:color w:val="000000"/>
          <w:sz w:val="28"/>
        </w:rPr>
        <w:t xml:space="preserve"> Заңымен (01.01.2016 бастап қолданысқа енгізіледі).</w:t>
      </w:r>
    </w:p>
    <w:p>
      <w:pPr>
        <w:spacing w:after="0"/>
        <w:ind w:left="0"/>
        <w:jc w:val="both"/>
      </w:pPr>
      <w:r>
        <w:rPr>
          <w:rFonts w:ascii="Times New Roman"/>
          <w:b w:val="false"/>
          <w:i w:val="false"/>
          <w:color w:val="000000"/>
          <w:sz w:val="28"/>
        </w:rPr>
        <w:t>
      8) жеке тұлғаларға және коммерциялық емес ұйымдарға мемлекеттік қызметтер көрсету сапасына қоғамдық мониторинг жүргізу жөнінде ақпараттық, консультациялық, әдістемелік қолдау көрсетеді;</w:t>
      </w:r>
    </w:p>
    <w:p>
      <w:pPr>
        <w:spacing w:after="0"/>
        <w:ind w:left="0"/>
        <w:jc w:val="both"/>
      </w:pPr>
      <w:r>
        <w:rPr>
          <w:rFonts w:ascii="Times New Roman"/>
          <w:b w:val="false"/>
          <w:i w:val="false"/>
          <w:color w:val="000000"/>
          <w:sz w:val="28"/>
        </w:rPr>
        <w:t>
      9) осы Заңда, Қазақстан Республикасының өзге де заңдарында, Қазақстан Республикасы Президентінің актілерінде көзделген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23.11.2015 </w:t>
      </w:r>
      <w:r>
        <w:rPr>
          <w:rFonts w:ascii="Times New Roman"/>
          <w:b w:val="false"/>
          <w:i w:val="false"/>
          <w:color w:val="000000"/>
          <w:sz w:val="28"/>
        </w:rPr>
        <w:t>№ 417-V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02.11.2015 </w:t>
      </w:r>
      <w:r>
        <w:rPr>
          <w:rFonts w:ascii="Times New Roman"/>
          <w:b w:val="false"/>
          <w:i w:val="false"/>
          <w:color w:val="ff0000"/>
          <w:sz w:val="28"/>
        </w:rPr>
        <w:t>№ 384-V</w:t>
      </w:r>
      <w:r>
        <w:rPr>
          <w:rFonts w:ascii="Times New Roman"/>
          <w:b w:val="false"/>
          <w:i w:val="false"/>
          <w:color w:val="ff0000"/>
          <w:sz w:val="28"/>
        </w:rPr>
        <w:t xml:space="preserve"> 01.01.2016 бастап қолданысқа енгізіледі); 13.06.2018 </w:t>
      </w:r>
      <w:r>
        <w:rPr>
          <w:rFonts w:ascii="Times New Roman"/>
          <w:b w:val="false"/>
          <w:i w:val="false"/>
          <w:color w:val="000000"/>
          <w:sz w:val="28"/>
        </w:rPr>
        <w:t>№ 160-VI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Мемлекеттік қызметтер көрсету саласындағы уәкілетті органның құзыреті</w:t>
      </w:r>
    </w:p>
    <w:p>
      <w:pPr>
        <w:spacing w:after="0"/>
        <w:ind w:left="0"/>
        <w:jc w:val="both"/>
      </w:pPr>
      <w:r>
        <w:rPr>
          <w:rFonts w:ascii="Times New Roman"/>
          <w:b w:val="false"/>
          <w:i w:val="false"/>
          <w:color w:val="000000"/>
          <w:sz w:val="28"/>
        </w:rPr>
        <w:t>
      Мемлекеттік қызметтер көрсету саласындағы уәкілетті орган:</w:t>
      </w:r>
    </w:p>
    <w:p>
      <w:pPr>
        <w:spacing w:after="0"/>
        <w:ind w:left="0"/>
        <w:jc w:val="both"/>
      </w:pPr>
      <w:r>
        <w:rPr>
          <w:rFonts w:ascii="Times New Roman"/>
          <w:b w:val="false"/>
          <w:i w:val="false"/>
          <w:color w:val="000000"/>
          <w:sz w:val="28"/>
        </w:rPr>
        <w:t>
      1) мемлекеттік қызметтер көрсету саласындағы мемлекеттік саясаттың іске асырылуын қамтамасыз етеді;</w:t>
      </w:r>
    </w:p>
    <w:p>
      <w:pPr>
        <w:spacing w:after="0"/>
        <w:ind w:left="0"/>
        <w:jc w:val="both"/>
      </w:pPr>
      <w:r>
        <w:rPr>
          <w:rFonts w:ascii="Times New Roman"/>
          <w:b w:val="false"/>
          <w:i w:val="false"/>
          <w:color w:val="000000"/>
          <w:sz w:val="28"/>
        </w:rPr>
        <w:t>
      2) мемлекеттік көрсетілетін қызметтер тізілімін жүргізу қағидаларын әзірлейді және бекітеді;</w:t>
      </w:r>
    </w:p>
    <w:p>
      <w:pPr>
        <w:spacing w:after="0"/>
        <w:ind w:left="0"/>
        <w:jc w:val="both"/>
      </w:pPr>
      <w:r>
        <w:rPr>
          <w:rFonts w:ascii="Times New Roman"/>
          <w:b w:val="false"/>
          <w:i w:val="false"/>
          <w:color w:val="000000"/>
          <w:sz w:val="28"/>
        </w:rPr>
        <w:t>
      2-1) мемлекеттік көрсетілетін қызметтер тізілімін бекітеді және мемлекеттік қызметтер көрсету сапасын бағалау және бақылау жөніндегі уәкілетті органмен және мемлекеттік басқару жүйесін дамыту саласындағы уәкілетті органмен келісу бойынша оған өзгерістер мен толықтырулар енгізеді;</w:t>
      </w:r>
    </w:p>
    <w:p>
      <w:pPr>
        <w:spacing w:after="0"/>
        <w:ind w:left="0"/>
        <w:jc w:val="both"/>
      </w:pPr>
      <w:r>
        <w:rPr>
          <w:rFonts w:ascii="Times New Roman"/>
          <w:b w:val="false"/>
          <w:i w:val="false"/>
          <w:color w:val="000000"/>
          <w:sz w:val="28"/>
        </w:rPr>
        <w:t>
      3) мемлекеттік көрсетілетін қызметтер тізілімін әзірлеуді және жүргізуді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мемлекеттік қызметтер көрсету тәртібін айқындайтын заңға тәуелді нормативтік құқықтық актілердің жобаларын келісуді жүзеге асырады;</w:t>
      </w:r>
    </w:p>
    <w:p>
      <w:pPr>
        <w:spacing w:after="0"/>
        <w:ind w:left="0"/>
        <w:jc w:val="both"/>
      </w:pPr>
      <w:r>
        <w:rPr>
          <w:rFonts w:ascii="Times New Roman"/>
          <w:b w:val="false"/>
          <w:i w:val="false"/>
          <w:color w:val="000000"/>
          <w:sz w:val="28"/>
        </w:rPr>
        <w:t>
      6) мемлекеттік қызметтер көрсету тәртібін айқындайтын заңға тәуелді нормативтік құқықтық актілерді әзірлеу бойынша орталық мемлекеттік органдардың қызметіне мониторинг жүргізеді;</w:t>
      </w:r>
    </w:p>
    <w:p>
      <w:pPr>
        <w:spacing w:after="0"/>
        <w:ind w:left="0"/>
        <w:jc w:val="both"/>
      </w:pPr>
      <w:r>
        <w:rPr>
          <w:rFonts w:ascii="Times New Roman"/>
          <w:b w:val="false"/>
          <w:i w:val="false"/>
          <w:color w:val="000000"/>
          <w:sz w:val="28"/>
        </w:rPr>
        <w:t>
      7) мемлекеттік көрсетілетін қызметтің құнын айқындау әдістемесін әзірлейді және бекітеді;</w:t>
      </w:r>
    </w:p>
    <w:p>
      <w:pPr>
        <w:spacing w:after="0"/>
        <w:ind w:left="0"/>
        <w:jc w:val="both"/>
      </w:pPr>
      <w:r>
        <w:rPr>
          <w:rFonts w:ascii="Times New Roman"/>
          <w:b w:val="false"/>
          <w:i w:val="false"/>
          <w:color w:val="000000"/>
          <w:sz w:val="28"/>
        </w:rPr>
        <w:t>
      8)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мәселелері жөніндегі қызметі есебінің қалыптастырылу тәртібін, ұсынылу мерзімдерін және үлгі нысанын әзірлеп, бекітеді;</w:t>
      </w:r>
    </w:p>
    <w:p>
      <w:pPr>
        <w:spacing w:after="0"/>
        <w:ind w:left="0"/>
        <w:jc w:val="both"/>
      </w:pPr>
      <w:r>
        <w:rPr>
          <w:rFonts w:ascii="Times New Roman"/>
          <w:b w:val="false"/>
          <w:i w:val="false"/>
          <w:color w:val="000000"/>
          <w:sz w:val="28"/>
        </w:rPr>
        <w:t>
      8-1) дербес деректерді қорғау саласындағы уәкілетті органмен келісу бойынша мемлекеттік қызметтер көрсету кезінде жеке тұлғаларды биометриялық сәйкестендіру үшін олардың биометриялық деректерін жинау, өңдеу және сақтау қағидаларын әзірлейді және бекітеді;</w:t>
      </w:r>
    </w:p>
    <w:p>
      <w:pPr>
        <w:spacing w:after="0"/>
        <w:ind w:left="0"/>
        <w:jc w:val="both"/>
      </w:pPr>
      <w:r>
        <w:rPr>
          <w:rFonts w:ascii="Times New Roman"/>
          <w:b w:val="false"/>
          <w:i w:val="false"/>
          <w:color w:val="000000"/>
          <w:sz w:val="28"/>
        </w:rPr>
        <w:t>
      9) мемлекеттік қызметтер көрсету тәртібін айқындайтын заңға тәуелді нормативтік құқықтық актілерді жетілдіру жөнінде ұсыныстар әзірлейді;</w:t>
      </w:r>
    </w:p>
    <w:p>
      <w:pPr>
        <w:spacing w:after="0"/>
        <w:ind w:left="0"/>
        <w:jc w:val="both"/>
      </w:pPr>
      <w:r>
        <w:rPr>
          <w:rFonts w:ascii="Times New Roman"/>
          <w:b w:val="false"/>
          <w:i w:val="false"/>
          <w:color w:val="000000"/>
          <w:sz w:val="28"/>
        </w:rPr>
        <w:t>
      10)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Ақпараттандыру саласындағы уәкілетті органның құзыреті</w:t>
      </w:r>
    </w:p>
    <w:p>
      <w:pPr>
        <w:spacing w:after="0"/>
        <w:ind w:left="0"/>
        <w:jc w:val="both"/>
      </w:pPr>
      <w:r>
        <w:rPr>
          <w:rFonts w:ascii="Times New Roman"/>
          <w:b w:val="false"/>
          <w:i w:val="false"/>
          <w:color w:val="000000"/>
          <w:sz w:val="28"/>
        </w:rPr>
        <w:t>
      Ақпараттандыру саласындағы уәкілетті орган:</w:t>
      </w:r>
    </w:p>
    <w:p>
      <w:pPr>
        <w:spacing w:after="0"/>
        <w:ind w:left="0"/>
        <w:jc w:val="both"/>
      </w:pPr>
      <w:r>
        <w:rPr>
          <w:rFonts w:ascii="Times New Roman"/>
          <w:b w:val="false"/>
          <w:i w:val="false"/>
          <w:color w:val="000000"/>
          <w:sz w:val="28"/>
        </w:rPr>
        <w:t>
      1) өз құзыреті шегінде мемлекеттік қызметтер көрсету саласындағы мемлекеттік саясаттың іске асырылуын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17.11.2015 </w:t>
      </w:r>
      <w:r>
        <w:rPr>
          <w:rFonts w:ascii="Times New Roman"/>
          <w:b w:val="false"/>
          <w:i w:val="false"/>
          <w:color w:val="000000"/>
          <w:sz w:val="28"/>
        </w:rPr>
        <w:t>№ 408-V</w:t>
      </w:r>
      <w:r>
        <w:rPr>
          <w:rFonts w:ascii="Times New Roman"/>
          <w:b w:val="false"/>
          <w:i w:val="false"/>
          <w:color w:val="00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17.11.2015 </w:t>
      </w:r>
      <w:r>
        <w:rPr>
          <w:rFonts w:ascii="Times New Roman"/>
          <w:b w:val="false"/>
          <w:i w:val="false"/>
          <w:color w:val="000000"/>
          <w:sz w:val="28"/>
        </w:rPr>
        <w:t>№ 408-V</w:t>
      </w:r>
      <w:r>
        <w:rPr>
          <w:rFonts w:ascii="Times New Roman"/>
          <w:b w:val="false"/>
          <w:i w:val="false"/>
          <w:color w:val="00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17.11.2015 </w:t>
      </w:r>
      <w:r>
        <w:rPr>
          <w:rFonts w:ascii="Times New Roman"/>
          <w:b w:val="false"/>
          <w:i w:val="false"/>
          <w:color w:val="000000"/>
          <w:sz w:val="28"/>
        </w:rPr>
        <w:t>№ 408-V</w:t>
      </w:r>
      <w:r>
        <w:rPr>
          <w:rFonts w:ascii="Times New Roman"/>
          <w:b w:val="false"/>
          <w:i w:val="false"/>
          <w:color w:val="00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17.11.2015 </w:t>
      </w:r>
      <w:r>
        <w:rPr>
          <w:rFonts w:ascii="Times New Roman"/>
          <w:b w:val="false"/>
          <w:i w:val="false"/>
          <w:color w:val="000000"/>
          <w:sz w:val="28"/>
        </w:rPr>
        <w:t>№ 408-V</w:t>
      </w:r>
      <w:r>
        <w:rPr>
          <w:rFonts w:ascii="Times New Roman"/>
          <w:b w:val="false"/>
          <w:i w:val="false"/>
          <w:color w:val="00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17.11.2015 </w:t>
      </w:r>
      <w:r>
        <w:rPr>
          <w:rFonts w:ascii="Times New Roman"/>
          <w:b w:val="false"/>
          <w:i w:val="false"/>
          <w:color w:val="000000"/>
          <w:sz w:val="28"/>
        </w:rPr>
        <w:t>№ 408-V</w:t>
      </w:r>
      <w:r>
        <w:rPr>
          <w:rFonts w:ascii="Times New Roman"/>
          <w:b w:val="false"/>
          <w:i w:val="false"/>
          <w:color w:val="00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Бірыңғай байланыс орталығының жұмысын ұйымдастырады және үйлестіреді;</w:t>
      </w:r>
    </w:p>
    <w:bookmarkStart w:name="z104" w:id="30"/>
    <w:p>
      <w:pPr>
        <w:spacing w:after="0"/>
        <w:ind w:left="0"/>
        <w:jc w:val="both"/>
      </w:pPr>
      <w:r>
        <w:rPr>
          <w:rFonts w:ascii="Times New Roman"/>
          <w:b w:val="false"/>
          <w:i w:val="false"/>
          <w:color w:val="000000"/>
          <w:sz w:val="28"/>
        </w:rPr>
        <w:t>
      8-1) бір өтініш" қағидаты бойынша көрсетілетін мемлекеттік қызметтердің тізбесін бекітеді;</w:t>
      </w:r>
    </w:p>
    <w:bookmarkEnd w:id="30"/>
    <w:p>
      <w:pPr>
        <w:spacing w:after="0"/>
        <w:ind w:left="0"/>
        <w:jc w:val="both"/>
      </w:pPr>
      <w:r>
        <w:rPr>
          <w:rFonts w:ascii="Times New Roman"/>
          <w:b w:val="false"/>
          <w:i w:val="false"/>
          <w:color w:val="000000"/>
          <w:sz w:val="28"/>
        </w:rPr>
        <w:t>
      9) Бірыңғай байланыс орталығы қызметінің қағидаларын бекітеді;</w:t>
      </w:r>
    </w:p>
    <w:p>
      <w:pPr>
        <w:spacing w:after="0"/>
        <w:ind w:left="0"/>
        <w:jc w:val="both"/>
      </w:pPr>
      <w:r>
        <w:rPr>
          <w:rFonts w:ascii="Times New Roman"/>
          <w:b w:val="false"/>
          <w:i w:val="false"/>
          <w:color w:val="000000"/>
          <w:sz w:val="28"/>
        </w:rPr>
        <w:t>
      10) Бірыңғай байланыс орталығының орталық мемлекеттік органдармен, облыстардың, республикалық маңызы бар қалалардың, астананың, аудандардың, облыстық маңызы бар қалалардың жергілікті атқарушы органдарымен, қаладағы аудандардың, аудандық маңызы бар қалалардың, кенттердің, ауылдардың, ауылдық округтердің әкімдерімен, сондай-ақ көрсетілетін қызметтерді берушілермен өзара іс-қимыл жасау қағидаларын бекітеді;</w:t>
      </w:r>
    </w:p>
    <w:p>
      <w:pPr>
        <w:spacing w:after="0"/>
        <w:ind w:left="0"/>
        <w:jc w:val="both"/>
      </w:pPr>
      <w:r>
        <w:rPr>
          <w:rFonts w:ascii="Times New Roman"/>
          <w:b w:val="false"/>
          <w:i w:val="false"/>
          <w:color w:val="000000"/>
          <w:sz w:val="28"/>
        </w:rPr>
        <w:t>
      11) мемлекеттік қызметтер көрсетудің электрондық нысанын көздейтін мемлекеттік қызметтер көрсету тәртібін айқындайтын заңға тәуелді нормативтік құқықтық актілердің жобаларын келісуді жүзеге асырады;</w:t>
      </w:r>
    </w:p>
    <w:p>
      <w:pPr>
        <w:spacing w:after="0"/>
        <w:ind w:left="0"/>
        <w:jc w:val="both"/>
      </w:pPr>
      <w:r>
        <w:rPr>
          <w:rFonts w:ascii="Times New Roman"/>
          <w:b w:val="false"/>
          <w:i w:val="false"/>
          <w:color w:val="000000"/>
          <w:sz w:val="28"/>
        </w:rPr>
        <w:t>
      12) электрондық нысанда көрсетілетін мемлекеттік қызметтерді көрсету тәртібін айқындайтын заңға тәуелді нормативтік құқықтық актілерді жетілдіру жөнінде ұсыныстар әзірлейді;</w:t>
      </w:r>
    </w:p>
    <w:p>
      <w:pPr>
        <w:spacing w:after="0"/>
        <w:ind w:left="0"/>
        <w:jc w:val="both"/>
      </w:pPr>
      <w:r>
        <w:rPr>
          <w:rFonts w:ascii="Times New Roman"/>
          <w:b w:val="false"/>
          <w:i w:val="false"/>
          <w:color w:val="000000"/>
          <w:sz w:val="28"/>
        </w:rPr>
        <w:t>
      12-1) құзыреті шегінде Мемлекеттік корпорацияның қызметін тексеруді жүзеге асырады;</w:t>
      </w:r>
    </w:p>
    <w:p>
      <w:pPr>
        <w:spacing w:after="0"/>
        <w:ind w:left="0"/>
        <w:jc w:val="both"/>
      </w:pPr>
      <w:r>
        <w:rPr>
          <w:rFonts w:ascii="Times New Roman"/>
          <w:b w:val="false"/>
          <w:i w:val="false"/>
          <w:color w:val="000000"/>
          <w:sz w:val="28"/>
        </w:rPr>
        <w:t>
      12-2) мемлекеттік органдар мен ұйымдардан Мемлекеттік корпорацияның қызметі туралы мәліметтерді алуға құқылы;</w:t>
      </w:r>
    </w:p>
    <w:p>
      <w:pPr>
        <w:spacing w:after="0"/>
        <w:ind w:left="0"/>
        <w:jc w:val="both"/>
      </w:pPr>
      <w:r>
        <w:rPr>
          <w:rFonts w:ascii="Times New Roman"/>
          <w:b w:val="false"/>
          <w:i w:val="false"/>
          <w:color w:val="000000"/>
          <w:sz w:val="28"/>
        </w:rPr>
        <w:t>
      12-3) мемлекеттік қызметтер көрсету процестерін оңтайландыру мәселелері бойынша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қызметін үйлестіреді;</w:t>
      </w:r>
    </w:p>
    <w:p>
      <w:pPr>
        <w:spacing w:after="0"/>
        <w:ind w:left="0"/>
        <w:jc w:val="both"/>
      </w:pPr>
      <w:r>
        <w:rPr>
          <w:rFonts w:ascii="Times New Roman"/>
          <w:b w:val="false"/>
          <w:i w:val="false"/>
          <w:color w:val="000000"/>
          <w:sz w:val="28"/>
        </w:rPr>
        <w:t>
      13) мемлекеттік көрсетілетін қызметтерді оңтайландыру және автоматтандыру қағидаларын әзірлейді және бекітеді;</w:t>
      </w:r>
    </w:p>
    <w:p>
      <w:pPr>
        <w:spacing w:after="0"/>
        <w:ind w:left="0"/>
        <w:jc w:val="both"/>
      </w:pPr>
      <w:r>
        <w:rPr>
          <w:rFonts w:ascii="Times New Roman"/>
          <w:b w:val="false"/>
          <w:i w:val="false"/>
          <w:color w:val="000000"/>
          <w:sz w:val="28"/>
        </w:rPr>
        <w:t>
      13-1) проактивті көрсетілетін қызметтердің тізбесін және оларды көрсету тәртібін бекітеді;</w:t>
      </w:r>
    </w:p>
    <w:p>
      <w:pPr>
        <w:spacing w:after="0"/>
        <w:ind w:left="0"/>
        <w:jc w:val="both"/>
      </w:pPr>
      <w:r>
        <w:rPr>
          <w:rFonts w:ascii="Times New Roman"/>
          <w:b w:val="false"/>
          <w:i w:val="false"/>
          <w:color w:val="000000"/>
          <w:sz w:val="28"/>
        </w:rPr>
        <w:t>
      14)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Орталық мемлекеттік органдар арасынан Қазақстан Республикасының Үкіметі айқындайтын уәкілетті органның құзыреті</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1) Мемлекеттік корпорацияның қызметі қағидаларын әзірлейді және бекітеді;</w:t>
      </w:r>
    </w:p>
    <w:p>
      <w:pPr>
        <w:spacing w:after="0"/>
        <w:ind w:left="0"/>
        <w:jc w:val="both"/>
      </w:pPr>
      <w:r>
        <w:rPr>
          <w:rFonts w:ascii="Times New Roman"/>
          <w:b w:val="false"/>
          <w:i w:val="false"/>
          <w:color w:val="000000"/>
          <w:sz w:val="28"/>
        </w:rPr>
        <w:t>
      2) ақпараттандыру саласындағы уәкілетті органмен келісу бойынша Мемлекеттік корпорация арқылы көрсетілуге жататын мемлекеттік көрсетілетін қызметтерді іріктеу қағидаларын әзірлейді және бекітеді;</w:t>
      </w:r>
    </w:p>
    <w:p>
      <w:pPr>
        <w:spacing w:after="0"/>
        <w:ind w:left="0"/>
        <w:jc w:val="both"/>
      </w:pPr>
      <w:r>
        <w:rPr>
          <w:rFonts w:ascii="Times New Roman"/>
          <w:b w:val="false"/>
          <w:i w:val="false"/>
          <w:color w:val="000000"/>
          <w:sz w:val="28"/>
        </w:rPr>
        <w:t>
      3) Мемлекеттік корпорацияның қызметін ұйымдастыруды және бақылауды жүзеге асырады;</w:t>
      </w:r>
    </w:p>
    <w:p>
      <w:pPr>
        <w:spacing w:after="0"/>
        <w:ind w:left="0"/>
        <w:jc w:val="both"/>
      </w:pPr>
      <w:r>
        <w:rPr>
          <w:rFonts w:ascii="Times New Roman"/>
          <w:b w:val="false"/>
          <w:i w:val="false"/>
          <w:color w:val="000000"/>
          <w:sz w:val="28"/>
        </w:rPr>
        <w:t>
      4) Мемлекеттік корпорацияның қызметін және оның көрсетілетін қызметті берушілермен өзара іс-қимыл жасауын үйлестіреді;</w:t>
      </w:r>
    </w:p>
    <w:p>
      <w:pPr>
        <w:spacing w:after="0"/>
        <w:ind w:left="0"/>
        <w:jc w:val="both"/>
      </w:pPr>
      <w:r>
        <w:rPr>
          <w:rFonts w:ascii="Times New Roman"/>
          <w:b w:val="false"/>
          <w:i w:val="false"/>
          <w:color w:val="000000"/>
          <w:sz w:val="28"/>
        </w:rPr>
        <w:t>
      5) Мемлекеттік корпорацияның қызметін әдіснамалық қамтамасыз етуді жүзеге асырады;</w:t>
      </w:r>
    </w:p>
    <w:p>
      <w:pPr>
        <w:spacing w:after="0"/>
        <w:ind w:left="0"/>
        <w:jc w:val="both"/>
      </w:pPr>
      <w:r>
        <w:rPr>
          <w:rFonts w:ascii="Times New Roman"/>
          <w:b w:val="false"/>
          <w:i w:val="false"/>
          <w:color w:val="000000"/>
          <w:sz w:val="28"/>
        </w:rPr>
        <w:t>
      6) Мемлекеттік корпорация арқылы мемлекеттік қызметтер көрсету тәртібін айқындайтын заңға тәуелді нормативтік құқықтық актілердің жобаларын келісуді жүзеге асырады;</w:t>
      </w:r>
    </w:p>
    <w:p>
      <w:pPr>
        <w:spacing w:after="0"/>
        <w:ind w:left="0"/>
        <w:jc w:val="both"/>
      </w:pPr>
      <w:r>
        <w:rPr>
          <w:rFonts w:ascii="Times New Roman"/>
          <w:b w:val="false"/>
          <w:i w:val="false"/>
          <w:color w:val="000000"/>
          <w:sz w:val="28"/>
        </w:rPr>
        <w:t>
      7) Мемлекеттік корпорация арқылы көрсетілетін мемлекеттік қызметтерді көрсету тәртібін айқындайтын заңға тәуелді нормативтік құқықтық актілерді жетілдіру жөнінде ұсыныстар әзірлейді;</w:t>
      </w:r>
    </w:p>
    <w:p>
      <w:pPr>
        <w:spacing w:after="0"/>
        <w:ind w:left="0"/>
        <w:jc w:val="both"/>
      </w:pPr>
      <w:r>
        <w:rPr>
          <w:rFonts w:ascii="Times New Roman"/>
          <w:b w:val="false"/>
          <w:i w:val="false"/>
          <w:color w:val="000000"/>
          <w:sz w:val="28"/>
        </w:rPr>
        <w:t>
      8) Мемлекеттік корпорация көрсететін қызметтерге баға белгілеу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9-1-баппен толықтырылды - ҚР 17.11.2015 </w:t>
      </w:r>
      <w:r>
        <w:rPr>
          <w:rFonts w:ascii="Times New Roman"/>
          <w:b w:val="false"/>
          <w:i w:val="false"/>
          <w:color w:val="000000"/>
          <w:sz w:val="28"/>
        </w:rPr>
        <w:t>№ 408-V</w:t>
      </w:r>
      <w:r>
        <w:rPr>
          <w:rFonts w:ascii="Times New Roman"/>
          <w:b w:val="false"/>
          <w:i w:val="false"/>
          <w:color w:val="ff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Орталық мемлекеттік органдардың құзыреті</w:t>
      </w:r>
    </w:p>
    <w:p>
      <w:pPr>
        <w:spacing w:after="0"/>
        <w:ind w:left="0"/>
        <w:jc w:val="both"/>
      </w:pPr>
      <w:r>
        <w:rPr>
          <w:rFonts w:ascii="Times New Roman"/>
          <w:b w:val="false"/>
          <w:i w:val="false"/>
          <w:color w:val="000000"/>
          <w:sz w:val="28"/>
        </w:rPr>
        <w:t>
      Орталық мемлекеттік органдар:</w:t>
      </w:r>
    </w:p>
    <w:p>
      <w:pPr>
        <w:spacing w:after="0"/>
        <w:ind w:left="0"/>
        <w:jc w:val="both"/>
      </w:pPr>
      <w:r>
        <w:rPr>
          <w:rFonts w:ascii="Times New Roman"/>
          <w:b w:val="false"/>
          <w:i w:val="false"/>
          <w:color w:val="000000"/>
          <w:sz w:val="28"/>
        </w:rPr>
        <w:t>
      1) мемлекеттік қызметтер көрсету тәртібін айқындайтын заңға тәуелді нормативтік құқықтық актілерді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 қызметтер көрсету сапасын арттыруды, оған қолжетімділікті қамтамасыз етеді;</w:t>
      </w:r>
    </w:p>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актілердің қолжетімділігін қамтамасыз етеді;</w:t>
      </w:r>
    </w:p>
    <w:p>
      <w:pPr>
        <w:spacing w:after="0"/>
        <w:ind w:left="0"/>
        <w:jc w:val="both"/>
      </w:pPr>
      <w:r>
        <w:rPr>
          <w:rFonts w:ascii="Times New Roman"/>
          <w:b w:val="false"/>
          <w:i w:val="false"/>
          <w:color w:val="000000"/>
          <w:sz w:val="28"/>
        </w:rPr>
        <w:t>
      5) көрсетілетін қызметті алушылардың мемлекеттік қызметтер көрсету тәртібі туралы қолжетімді нысанда хабардар болуын қамтамасыз етеді;</w:t>
      </w:r>
    </w:p>
    <w:p>
      <w:pPr>
        <w:spacing w:after="0"/>
        <w:ind w:left="0"/>
        <w:jc w:val="both"/>
      </w:pPr>
      <w:r>
        <w:rPr>
          <w:rFonts w:ascii="Times New Roman"/>
          <w:b w:val="false"/>
          <w:i w:val="false"/>
          <w:color w:val="000000"/>
          <w:sz w:val="28"/>
        </w:rPr>
        <w:t>
      6) көрсетілетін қызметті алушылардың мемлекеттік қызметтер көрсету мәселелері бойынша өтініштерін қарайды;</w:t>
      </w:r>
    </w:p>
    <w:p>
      <w:pPr>
        <w:spacing w:after="0"/>
        <w:ind w:left="0"/>
        <w:jc w:val="both"/>
      </w:pPr>
      <w:r>
        <w:rPr>
          <w:rFonts w:ascii="Times New Roman"/>
          <w:b w:val="false"/>
          <w:i w:val="false"/>
          <w:color w:val="000000"/>
          <w:sz w:val="28"/>
        </w:rPr>
        <w:t>
      7) көрсетілетін қызметті алушылардың бұзылған құқықтарын, бостандықтары мен заңды мүдделерін қалпына келтіруге бағытталған шараларды қолданады;</w:t>
      </w:r>
    </w:p>
    <w:p>
      <w:pPr>
        <w:spacing w:after="0"/>
        <w:ind w:left="0"/>
        <w:jc w:val="both"/>
      </w:pPr>
      <w:r>
        <w:rPr>
          <w:rFonts w:ascii="Times New Roman"/>
          <w:b w:val="false"/>
          <w:i w:val="false"/>
          <w:color w:val="000000"/>
          <w:sz w:val="28"/>
        </w:rPr>
        <w:t>
      8) мемлекеттік қызметтер көрсету, мүгедектермен қарым-қатынас жасау саласындағы жұмыскерлердің біліктілігін арттыруды қамтамасыз етеді;</w:t>
      </w:r>
    </w:p>
    <w:p>
      <w:pPr>
        <w:spacing w:after="0"/>
        <w:ind w:left="0"/>
        <w:jc w:val="both"/>
      </w:pPr>
      <w:r>
        <w:rPr>
          <w:rFonts w:ascii="Times New Roman"/>
          <w:b w:val="false"/>
          <w:i w:val="false"/>
          <w:color w:val="000000"/>
          <w:sz w:val="28"/>
        </w:rPr>
        <w:t>
      9) ақпараттандыру саласындағы уәкілетті органмен келісу бойынша Қазақстан Республикасының заңнамасына сәйкес мемлекеттік қызметтер көрсету процестерін оңтайландыру және автоматтандыру жөнінде шаралар қолданады;</w:t>
      </w:r>
    </w:p>
    <w:p>
      <w:pPr>
        <w:spacing w:after="0"/>
        <w:ind w:left="0"/>
        <w:jc w:val="both"/>
      </w:pPr>
      <w:r>
        <w:rPr>
          <w:rFonts w:ascii="Times New Roman"/>
          <w:b w:val="false"/>
          <w:i w:val="false"/>
          <w:color w:val="000000"/>
          <w:sz w:val="28"/>
        </w:rPr>
        <w:t>
      9-1) мемлекеттік көрсетілетін қызметтер тізіліміне жаңа мемлекеттік көрсетілетін қызмет енгізілгеннен кейін ақпараттандыру саласындағы уәкілетті органмен келісу бойынша Қазақстан Республикасының заңнамасына сәйкес оны электрондық форматта көрсетуге ауыстыру бойынша шаралар қолданады;</w:t>
      </w:r>
    </w:p>
    <w:p>
      <w:pPr>
        <w:spacing w:after="0"/>
        <w:ind w:left="0"/>
        <w:jc w:val="both"/>
      </w:pPr>
      <w:r>
        <w:rPr>
          <w:rFonts w:ascii="Times New Roman"/>
          <w:b w:val="false"/>
          <w:i w:val="false"/>
          <w:color w:val="000000"/>
          <w:sz w:val="28"/>
        </w:rPr>
        <w:t>
      10)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етеді;</w:t>
      </w:r>
    </w:p>
    <w:p>
      <w:pPr>
        <w:spacing w:after="0"/>
        <w:ind w:left="0"/>
        <w:jc w:val="both"/>
      </w:pPr>
      <w:r>
        <w:rPr>
          <w:rFonts w:ascii="Times New Roman"/>
          <w:b w:val="false"/>
          <w:i w:val="false"/>
          <w:color w:val="000000"/>
          <w:sz w:val="28"/>
        </w:rPr>
        <w:t>
      11) ақпараттандыру саласындағы уәкілетті органға электрондық нысанда көрсетілетін мемлекеттік қызметтер сапасын бағалауды жүргізу үшін ақпараттың Қазақстан Республикасының заңнамасында белгіленген тәртіппен және мерзімдерде ұсынылуын қамтамасыз етеді;</w:t>
      </w:r>
    </w:p>
    <w:p>
      <w:pPr>
        <w:spacing w:after="0"/>
        <w:ind w:left="0"/>
        <w:jc w:val="both"/>
      </w:pPr>
      <w:r>
        <w:rPr>
          <w:rFonts w:ascii="Times New Roman"/>
          <w:b w:val="false"/>
          <w:i w:val="false"/>
          <w:color w:val="000000"/>
          <w:sz w:val="28"/>
        </w:rPr>
        <w:t>
      12)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береді;</w:t>
      </w:r>
    </w:p>
    <w:p>
      <w:pPr>
        <w:spacing w:after="0"/>
        <w:ind w:left="0"/>
        <w:jc w:val="both"/>
      </w:pPr>
      <w:r>
        <w:rPr>
          <w:rFonts w:ascii="Times New Roman"/>
          <w:b w:val="false"/>
          <w:i w:val="false"/>
          <w:color w:val="000000"/>
          <w:sz w:val="28"/>
        </w:rPr>
        <w:t>
      13) мемлекеттік қызметтер көрсету тәртібі туралы ақпаратты Бірыңғай байланыс орталығына береді;</w:t>
      </w:r>
    </w:p>
    <w:p>
      <w:pPr>
        <w:spacing w:after="0"/>
        <w:ind w:left="0"/>
        <w:jc w:val="both"/>
      </w:pPr>
      <w:r>
        <w:rPr>
          <w:rFonts w:ascii="Times New Roman"/>
          <w:b w:val="false"/>
          <w:i w:val="false"/>
          <w:color w:val="000000"/>
          <w:sz w:val="28"/>
        </w:rPr>
        <w:t>
      14) Қазақстан Республикасының заңнамасына сәйкес мемлекеттік қызметтер көрсету сапасын ішкі бақылауды жүргізеді;</w:t>
      </w:r>
    </w:p>
    <w:p>
      <w:pPr>
        <w:spacing w:after="0"/>
        <w:ind w:left="0"/>
        <w:jc w:val="both"/>
      </w:pPr>
      <w:r>
        <w:rPr>
          <w:rFonts w:ascii="Times New Roman"/>
          <w:b w:val="false"/>
          <w:i w:val="false"/>
          <w:color w:val="000000"/>
          <w:sz w:val="28"/>
        </w:rPr>
        <w:t>
      15)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p>
      <w:pPr>
        <w:spacing w:after="0"/>
        <w:ind w:left="0"/>
        <w:jc w:val="both"/>
      </w:pPr>
      <w:r>
        <w:rPr>
          <w:rFonts w:ascii="Times New Roman"/>
          <w:b w:val="false"/>
          <w:i w:val="false"/>
          <w:color w:val="000000"/>
          <w:sz w:val="28"/>
        </w:rPr>
        <w:t>
      16)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құзыреті</w:t>
      </w:r>
    </w:p>
    <w:p>
      <w:pPr>
        <w:spacing w:after="0"/>
        <w:ind w:left="0"/>
        <w:jc w:val="both"/>
      </w:pPr>
      <w:r>
        <w:rPr>
          <w:rFonts w:ascii="Times New Roman"/>
          <w:b w:val="false"/>
          <w:i w:val="false"/>
          <w:color w:val="000000"/>
          <w:sz w:val="28"/>
        </w:rPr>
        <w:t>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w:t>
      </w:r>
    </w:p>
    <w:p>
      <w:pPr>
        <w:spacing w:after="0"/>
        <w:ind w:left="0"/>
        <w:jc w:val="both"/>
      </w:pPr>
      <w:r>
        <w:rPr>
          <w:rFonts w:ascii="Times New Roman"/>
          <w:b w:val="false"/>
          <w:i w:val="false"/>
          <w:color w:val="000000"/>
          <w:sz w:val="28"/>
        </w:rPr>
        <w:t>
      1) тиісті әкімшілік-аумақтық бірліктің аумағында мемлекеттік қызметтер көрсету сапасын арттыруды, оған қолжетімділікті қамтамасыз етеді;</w:t>
      </w:r>
    </w:p>
    <w:p>
      <w:pPr>
        <w:spacing w:after="0"/>
        <w:ind w:left="0"/>
        <w:jc w:val="both"/>
      </w:pPr>
      <w:r>
        <w:rPr>
          <w:rFonts w:ascii="Times New Roman"/>
          <w:b w:val="false"/>
          <w:i w:val="false"/>
          <w:color w:val="000000"/>
          <w:sz w:val="28"/>
        </w:rPr>
        <w:t>
      2) мемлекеттік қызметтер көрсету тәртібін айқындайтын заңға тәуелді нормативтік құқықтық актілердің қолжетімділігін қамтамасыз етеді;</w:t>
      </w:r>
    </w:p>
    <w:p>
      <w:pPr>
        <w:spacing w:after="0"/>
        <w:ind w:left="0"/>
        <w:jc w:val="both"/>
      </w:pPr>
      <w:r>
        <w:rPr>
          <w:rFonts w:ascii="Times New Roman"/>
          <w:b w:val="false"/>
          <w:i w:val="false"/>
          <w:color w:val="000000"/>
          <w:sz w:val="28"/>
        </w:rPr>
        <w:t>
      3) көрсетілетін қызметті алушылардың мемлекеттік қызметтер көрсету тәртібі туралы қолжетімді нысанда хабардар болуын қамтамасыз етеді;</w:t>
      </w:r>
    </w:p>
    <w:p>
      <w:pPr>
        <w:spacing w:after="0"/>
        <w:ind w:left="0"/>
        <w:jc w:val="both"/>
      </w:pPr>
      <w:r>
        <w:rPr>
          <w:rFonts w:ascii="Times New Roman"/>
          <w:b w:val="false"/>
          <w:i w:val="false"/>
          <w:color w:val="000000"/>
          <w:sz w:val="28"/>
        </w:rPr>
        <w:t>
      4) көрсетілетін қызметті алушылардың мемлекеттік қызметтер көрсету мәселелері бойынша өтініштерін қарайды;</w:t>
      </w:r>
    </w:p>
    <w:p>
      <w:pPr>
        <w:spacing w:after="0"/>
        <w:ind w:left="0"/>
        <w:jc w:val="both"/>
      </w:pPr>
      <w:r>
        <w:rPr>
          <w:rFonts w:ascii="Times New Roman"/>
          <w:b w:val="false"/>
          <w:i w:val="false"/>
          <w:color w:val="000000"/>
          <w:sz w:val="28"/>
        </w:rPr>
        <w:t>
      5) көрсетілетін қызметті алушылардың бұзылған құқықтарын, бостандықтары мен заңды мүдделерін қалпына келтіруге бағытталған шараларды қолданады;</w:t>
      </w:r>
    </w:p>
    <w:p>
      <w:pPr>
        <w:spacing w:after="0"/>
        <w:ind w:left="0"/>
        <w:jc w:val="both"/>
      </w:pPr>
      <w:r>
        <w:rPr>
          <w:rFonts w:ascii="Times New Roman"/>
          <w:b w:val="false"/>
          <w:i w:val="false"/>
          <w:color w:val="000000"/>
          <w:sz w:val="28"/>
        </w:rPr>
        <w:t>
      6) мемлекеттік қызметтер көрсету, мүгедектермен қарым-қатынас жасау саласындағы жұмыскерлердің біліктілігін арттыруды қамтамасыз етеді;</w:t>
      </w:r>
    </w:p>
    <w:p>
      <w:pPr>
        <w:spacing w:after="0"/>
        <w:ind w:left="0"/>
        <w:jc w:val="both"/>
      </w:pPr>
      <w:r>
        <w:rPr>
          <w:rFonts w:ascii="Times New Roman"/>
          <w:b w:val="false"/>
          <w:i w:val="false"/>
          <w:color w:val="000000"/>
          <w:sz w:val="28"/>
        </w:rPr>
        <w:t>
      7) ақпараттандыру саласындағы уәкілетті органмен келісу бойынша Қазақстан Республикасының заңнамасына сәйкес мемлекеттік қызметтер көрсету процестерін оңтайландыру және автоматтандыру жөнінде шаралар қолданады;</w:t>
      </w:r>
    </w:p>
    <w:p>
      <w:pPr>
        <w:spacing w:after="0"/>
        <w:ind w:left="0"/>
        <w:jc w:val="both"/>
      </w:pPr>
      <w:r>
        <w:rPr>
          <w:rFonts w:ascii="Times New Roman"/>
          <w:b w:val="false"/>
          <w:i w:val="false"/>
          <w:color w:val="000000"/>
          <w:sz w:val="28"/>
        </w:rPr>
        <w:t>
      8)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етеді;</w:t>
      </w:r>
    </w:p>
    <w:p>
      <w:pPr>
        <w:spacing w:after="0"/>
        <w:ind w:left="0"/>
        <w:jc w:val="both"/>
      </w:pPr>
      <w:r>
        <w:rPr>
          <w:rFonts w:ascii="Times New Roman"/>
          <w:b w:val="false"/>
          <w:i w:val="false"/>
          <w:color w:val="000000"/>
          <w:sz w:val="28"/>
        </w:rPr>
        <w:t>
      9) ақпараттандыру саласындағы уәкілетті органға электрондық нысанда көрсетілетін мемлекеттік қызметтер сапасын бағалауды жүргізу үшін ақпараттың Қазақстан Республикасының заңнамасында белгіленген тәртіппен және мерзімдерде ұсынылуын қамтамасыз етеді;</w:t>
      </w:r>
    </w:p>
    <w:p>
      <w:pPr>
        <w:spacing w:after="0"/>
        <w:ind w:left="0"/>
        <w:jc w:val="both"/>
      </w:pPr>
      <w:r>
        <w:rPr>
          <w:rFonts w:ascii="Times New Roman"/>
          <w:b w:val="false"/>
          <w:i w:val="false"/>
          <w:color w:val="000000"/>
          <w:sz w:val="28"/>
        </w:rPr>
        <w:t>
      10)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береді;</w:t>
      </w:r>
    </w:p>
    <w:p>
      <w:pPr>
        <w:spacing w:after="0"/>
        <w:ind w:left="0"/>
        <w:jc w:val="both"/>
      </w:pPr>
      <w:r>
        <w:rPr>
          <w:rFonts w:ascii="Times New Roman"/>
          <w:b w:val="false"/>
          <w:i w:val="false"/>
          <w:color w:val="000000"/>
          <w:sz w:val="28"/>
        </w:rPr>
        <w:t>
      11) мемлекеттік қызметтер көрсету тәртібі туралы ақпаратты Бірыңғай байланыс орталығына береді;</w:t>
      </w:r>
    </w:p>
    <w:p>
      <w:pPr>
        <w:spacing w:after="0"/>
        <w:ind w:left="0"/>
        <w:jc w:val="both"/>
      </w:pPr>
      <w:r>
        <w:rPr>
          <w:rFonts w:ascii="Times New Roman"/>
          <w:b w:val="false"/>
          <w:i w:val="false"/>
          <w:color w:val="000000"/>
          <w:sz w:val="28"/>
        </w:rPr>
        <w:t>
      12) Қазақстан Республикасының заңнамасына сәйкес мемлекеттік қызметтер көрсету сапасын ішкі бақылауды жүргізеді;</w:t>
      </w:r>
    </w:p>
    <w:p>
      <w:pPr>
        <w:spacing w:after="0"/>
        <w:ind w:left="0"/>
        <w:jc w:val="both"/>
      </w:pPr>
      <w:r>
        <w:rPr>
          <w:rFonts w:ascii="Times New Roman"/>
          <w:b w:val="false"/>
          <w:i w:val="false"/>
          <w:color w:val="000000"/>
          <w:sz w:val="28"/>
        </w:rPr>
        <w:t>
      13)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p>
      <w:pPr>
        <w:spacing w:after="0"/>
        <w:ind w:left="0"/>
        <w:jc w:val="both"/>
      </w:pPr>
      <w:r>
        <w:rPr>
          <w:rFonts w:ascii="Times New Roman"/>
          <w:b w:val="false"/>
          <w:i w:val="false"/>
          <w:color w:val="000000"/>
          <w:sz w:val="28"/>
        </w:rPr>
        <w:t>
      14) жергілікті мемлекеттік басқару мүдделері үшін Қазақстан Республикасының заңнамасымен жүктелетін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11-1-бап. Мемлекеттік корпорацияның қызметін ұйымдастыру</w:t>
      </w:r>
    </w:p>
    <w:p>
      <w:pPr>
        <w:spacing w:after="0"/>
        <w:ind w:left="0"/>
        <w:jc w:val="both"/>
      </w:pPr>
      <w:r>
        <w:rPr>
          <w:rFonts w:ascii="Times New Roman"/>
          <w:b w:val="false"/>
          <w:i w:val="false"/>
          <w:color w:val="000000"/>
          <w:sz w:val="28"/>
        </w:rPr>
        <w:t>
      1. Мемлекеттік корпорация жеке және (немесе) заңды тұлғаларға "бір терезе" қағидаты бойынша мемлекеттік қызметтер көрсету, жеке және заңды тұлғалардың міндетті мемлекеттік тіркелуге жатпайтын жылжымалы мүлік кепілін тіркеу, ғимараттарды, құрылысжайларды және (немесе) олардың құрамдастарын техникалық зерттеп-қарау, жылжымайтын мүлікке құқықтарды мемлекеттік тіркеу, мемлекеттік жер кадастрын жүргізу, зейнетақымен және әлеуметтік қамсыздандыру, коммерциялық ұйымдар болып табылатын заңды тұлғаларды мемлекеттік тіркеу және олардың филиалдары мен өкiлдiктерін есептік тіркеу саласындағы қызметті жүзеге асыратын бірыңғай провайдер болып табылады.</w:t>
      </w:r>
    </w:p>
    <w:p>
      <w:pPr>
        <w:spacing w:after="0"/>
        <w:ind w:left="0"/>
        <w:jc w:val="both"/>
      </w:pPr>
      <w:r>
        <w:rPr>
          <w:rFonts w:ascii="Times New Roman"/>
          <w:b w:val="false"/>
          <w:i w:val="false"/>
          <w:color w:val="000000"/>
          <w:sz w:val="28"/>
        </w:rPr>
        <w:t>
      Өзге тұлғалардың бірыңғай провайдер қызметін жүзеге асыруына тыйым салынады.</w:t>
      </w:r>
    </w:p>
    <w:p>
      <w:pPr>
        <w:spacing w:after="0"/>
        <w:ind w:left="0"/>
        <w:jc w:val="both"/>
      </w:pPr>
      <w:r>
        <w:rPr>
          <w:rFonts w:ascii="Times New Roman"/>
          <w:b w:val="false"/>
          <w:i w:val="false"/>
          <w:color w:val="000000"/>
          <w:sz w:val="28"/>
        </w:rPr>
        <w:t>
      2. Мемлекеттік корпорация акционерлік қоғам нысанында құрылады, ол коммерциялық емес ұйым болып табылады.</w:t>
      </w:r>
    </w:p>
    <w:p>
      <w:pPr>
        <w:spacing w:after="0"/>
        <w:ind w:left="0"/>
        <w:jc w:val="both"/>
      </w:pPr>
      <w:r>
        <w:rPr>
          <w:rFonts w:ascii="Times New Roman"/>
          <w:b w:val="false"/>
          <w:i w:val="false"/>
          <w:color w:val="000000"/>
          <w:sz w:val="28"/>
        </w:rPr>
        <w:t>
      Мемлекеттік корпорацияның өз филиалдары болады.</w:t>
      </w:r>
    </w:p>
    <w:p>
      <w:pPr>
        <w:spacing w:after="0"/>
        <w:ind w:left="0"/>
        <w:jc w:val="both"/>
      </w:pPr>
      <w:r>
        <w:rPr>
          <w:rFonts w:ascii="Times New Roman"/>
          <w:b w:val="false"/>
          <w:i w:val="false"/>
          <w:color w:val="000000"/>
          <w:sz w:val="28"/>
        </w:rPr>
        <w:t>
      3. Мемлекеттік корпорацияның жалғыз акционері Қазақстан Республикасының Үкіметі болып табылады. Мемлекеттік корпорацияның уәкілетті органы орталық мемлекеттік органдар арасынан Қазақстан Республикасы Үкіметінің шешімімен айқындалады.</w:t>
      </w:r>
    </w:p>
    <w:bookmarkStart w:name="z57" w:id="31"/>
    <w:p>
      <w:pPr>
        <w:spacing w:after="0"/>
        <w:ind w:left="0"/>
        <w:jc w:val="both"/>
      </w:pPr>
      <w:r>
        <w:rPr>
          <w:rFonts w:ascii="Times New Roman"/>
          <w:b w:val="false"/>
          <w:i w:val="false"/>
          <w:color w:val="000000"/>
          <w:sz w:val="28"/>
        </w:rPr>
        <w:t>
      4. Мемлекеттік корпорация:</w:t>
      </w:r>
    </w:p>
    <w:bookmarkEnd w:id="31"/>
    <w:p>
      <w:pPr>
        <w:spacing w:after="0"/>
        <w:ind w:left="0"/>
        <w:jc w:val="both"/>
      </w:pPr>
      <w:r>
        <w:rPr>
          <w:rFonts w:ascii="Times New Roman"/>
          <w:b w:val="false"/>
          <w:i w:val="false"/>
          <w:color w:val="000000"/>
          <w:sz w:val="28"/>
        </w:rPr>
        <w:t>
      1) мемлекеттік қызметтер көрсету сапасын арттыруды қамтамасыз етеді;</w:t>
      </w:r>
    </w:p>
    <w:p>
      <w:pPr>
        <w:spacing w:after="0"/>
        <w:ind w:left="0"/>
        <w:jc w:val="both"/>
      </w:pPr>
      <w:r>
        <w:rPr>
          <w:rFonts w:ascii="Times New Roman"/>
          <w:b w:val="false"/>
          <w:i w:val="false"/>
          <w:color w:val="000000"/>
          <w:sz w:val="28"/>
        </w:rPr>
        <w:t>
      2) мемлекеттік қызметтер көрсету тәртібін айқындайтын заңға тәуелді нормативтік құқықтық актілердің сақталуын қамтамасыз етеді;</w:t>
      </w:r>
    </w:p>
    <w:p>
      <w:pPr>
        <w:spacing w:after="0"/>
        <w:ind w:left="0"/>
        <w:jc w:val="both"/>
      </w:pPr>
      <w:r>
        <w:rPr>
          <w:rFonts w:ascii="Times New Roman"/>
          <w:b w:val="false"/>
          <w:i w:val="false"/>
          <w:color w:val="000000"/>
          <w:sz w:val="28"/>
        </w:rPr>
        <w:t>
      3) көрсетілетін қызметті алушылардың мемлекеттік қызметтер көрсету тәртібі туралы хабардар болуын қамтамасыз етеді;</w:t>
      </w:r>
    </w:p>
    <w:p>
      <w:pPr>
        <w:spacing w:after="0"/>
        <w:ind w:left="0"/>
        <w:jc w:val="both"/>
      </w:pPr>
      <w:r>
        <w:rPr>
          <w:rFonts w:ascii="Times New Roman"/>
          <w:b w:val="false"/>
          <w:i w:val="false"/>
          <w:color w:val="000000"/>
          <w:sz w:val="28"/>
        </w:rPr>
        <w:t>
      3-1) азаматтардың дербес деректеріне қолжетімділігі бар, сондай-ақ мемлекеттік қызметтер көрсету процесіне қатысатын Мемлекеттік корпорация қызметкерлері Қазақстан Республикасының Ұлттық қауіпсіздік комитетімен келісу бойынша ақпараттандыру саласындағы уәкілетті орган айқындайтын тәртіппен тексеруге жатады;</w:t>
      </w:r>
    </w:p>
    <w:p>
      <w:pPr>
        <w:spacing w:after="0"/>
        <w:ind w:left="0"/>
        <w:jc w:val="both"/>
      </w:pPr>
      <w:r>
        <w:rPr>
          <w:rFonts w:ascii="Times New Roman"/>
          <w:b w:val="false"/>
          <w:i w:val="false"/>
          <w:color w:val="000000"/>
          <w:sz w:val="28"/>
        </w:rPr>
        <w:t>
      4) көрсетілетін қызметті алушылардың мемлекеттік қызметтер көрсету мәселелері бойынша өтініштерін қарайды;</w:t>
      </w:r>
    </w:p>
    <w:p>
      <w:pPr>
        <w:spacing w:after="0"/>
        <w:ind w:left="0"/>
        <w:jc w:val="both"/>
      </w:pPr>
      <w:r>
        <w:rPr>
          <w:rFonts w:ascii="Times New Roman"/>
          <w:b w:val="false"/>
          <w:i w:val="false"/>
          <w:color w:val="000000"/>
          <w:sz w:val="28"/>
        </w:rPr>
        <w:t>
      5) мемлекеттік қызметтер көрсету саласында қызметкерлердің біліктілігін арттыруды қамтамасыз етеді;</w:t>
      </w:r>
    </w:p>
    <w:p>
      <w:pPr>
        <w:spacing w:after="0"/>
        <w:ind w:left="0"/>
        <w:jc w:val="both"/>
      </w:pPr>
      <w:r>
        <w:rPr>
          <w:rFonts w:ascii="Times New Roman"/>
          <w:b w:val="false"/>
          <w:i w:val="false"/>
          <w:color w:val="000000"/>
          <w:sz w:val="28"/>
        </w:rPr>
        <w:t>
      6) Қазақстан Республикасының заңнамасына сәйкес "бір терезе" қағидаты бойынша жеке және (немесе) заңды тұлғаларға мемлекеттік қызметтер көрсетеді;</w:t>
      </w:r>
    </w:p>
    <w:p>
      <w:pPr>
        <w:spacing w:after="0"/>
        <w:ind w:left="0"/>
        <w:jc w:val="both"/>
      </w:pPr>
      <w:r>
        <w:rPr>
          <w:rFonts w:ascii="Times New Roman"/>
          <w:b w:val="false"/>
          <w:i w:val="false"/>
          <w:color w:val="000000"/>
          <w:sz w:val="28"/>
        </w:rPr>
        <w:t>
      6-1)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Мемлекеттік корпорация арқылы көрсетілетін мемлекеттік қызметтер жөнінде ақпарат береді;</w:t>
      </w:r>
    </w:p>
    <w:p>
      <w:pPr>
        <w:spacing w:after="0"/>
        <w:ind w:left="0"/>
        <w:jc w:val="both"/>
      </w:pPr>
      <w:r>
        <w:rPr>
          <w:rFonts w:ascii="Times New Roman"/>
          <w:b w:val="false"/>
          <w:i w:val="false"/>
          <w:color w:val="000000"/>
          <w:sz w:val="28"/>
        </w:rPr>
        <w:t>
      6-2) мемлекеттік қызметтер көрсету кезінде жеке тұлғаларды биометриялық сәйкестендіру үшін олардың биометриялық деректерін жинауды, өңдеуді және сақтауды жүзеге асырады;</w:t>
      </w:r>
    </w:p>
    <w:p>
      <w:pPr>
        <w:spacing w:after="0"/>
        <w:ind w:left="0"/>
        <w:jc w:val="both"/>
      </w:pPr>
      <w:r>
        <w:rPr>
          <w:rFonts w:ascii="Times New Roman"/>
          <w:b w:val="false"/>
          <w:i w:val="false"/>
          <w:color w:val="000000"/>
          <w:sz w:val="28"/>
        </w:rPr>
        <w:t>
      6-3) мемлекеттік қызметтер көрсету кезінде жеке тұлғаларды биометриялық сәйкестендіру үшін олардың биометриялық деректер базасын жүргізуді жүзеге асырады;</w:t>
      </w:r>
    </w:p>
    <w:p>
      <w:pPr>
        <w:spacing w:after="0"/>
        <w:ind w:left="0"/>
        <w:jc w:val="both"/>
      </w:pPr>
      <w:r>
        <w:rPr>
          <w:rFonts w:ascii="Times New Roman"/>
          <w:b w:val="false"/>
          <w:i w:val="false"/>
          <w:color w:val="000000"/>
          <w:sz w:val="28"/>
        </w:rPr>
        <w:t>
      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11-1-баппен толықтырылды - ҚР 17.11.2015 </w:t>
      </w:r>
      <w:r>
        <w:rPr>
          <w:rFonts w:ascii="Times New Roman"/>
          <w:b w:val="false"/>
          <w:i w:val="false"/>
          <w:color w:val="000000"/>
          <w:sz w:val="28"/>
        </w:rPr>
        <w:t>№ 408-V</w:t>
      </w:r>
      <w:r>
        <w:rPr>
          <w:rFonts w:ascii="Times New Roman"/>
          <w:b w:val="false"/>
          <w:i w:val="false"/>
          <w:color w:val="ff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өзгерістер енгізілді - 24.05.2018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(01.07.2019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4" w:id="32"/>
    <w:p>
      <w:pPr>
        <w:spacing w:after="0"/>
        <w:ind w:left="0"/>
        <w:jc w:val="left"/>
      </w:pPr>
      <w:r>
        <w:rPr>
          <w:rFonts w:ascii="Times New Roman"/>
          <w:b/>
          <w:i w:val="false"/>
          <w:color w:val="000000"/>
        </w:rPr>
        <w:t xml:space="preserve"> 3-тарау. МЕМЛЕКЕТТІК КӨРСЕТІЛЕТІН ҚЫЗМЕТТЕР ТІЗІЛІМІ,</w:t>
      </w:r>
      <w:r>
        <w:br/>
      </w:r>
      <w:r>
        <w:rPr>
          <w:rFonts w:ascii="Times New Roman"/>
          <w:b/>
          <w:i w:val="false"/>
          <w:color w:val="000000"/>
        </w:rPr>
        <w:t>ОЛАРДЫ КӨРСЕТУ ТӘРТІБІН АЙҚЫНДАЙТЫН ЗАҢҒА ТӘУЕЛДІ НОРМАТИВТІК</w:t>
      </w:r>
      <w:r>
        <w:br/>
      </w:r>
      <w:r>
        <w:rPr>
          <w:rFonts w:ascii="Times New Roman"/>
          <w:b/>
          <w:i w:val="false"/>
          <w:color w:val="000000"/>
        </w:rPr>
        <w:t>ҚҰҚЫҚТЫҚ АКТ</w:t>
      </w:r>
    </w:p>
    <w:bookmarkEnd w:id="32"/>
    <w:p>
      <w:pPr>
        <w:spacing w:after="0"/>
        <w:ind w:left="0"/>
        <w:jc w:val="both"/>
      </w:pPr>
      <w:r>
        <w:rPr>
          <w:rFonts w:ascii="Times New Roman"/>
          <w:b w:val="false"/>
          <w:i w:val="false"/>
          <w:color w:val="ff0000"/>
          <w:sz w:val="28"/>
        </w:rPr>
        <w:t xml:space="preserve">
      Ескерту. 3-тараудың тақырыбына өзгеріс енгізілді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12-бап. Мемлекеттік көрсетілетін қызметтер тізілімі</w:t>
      </w:r>
    </w:p>
    <w:bookmarkStart w:name="z43" w:id="33"/>
    <w:p>
      <w:pPr>
        <w:spacing w:after="0"/>
        <w:ind w:left="0"/>
        <w:jc w:val="both"/>
      </w:pPr>
      <w:r>
        <w:rPr>
          <w:rFonts w:ascii="Times New Roman"/>
          <w:b w:val="false"/>
          <w:i w:val="false"/>
          <w:color w:val="000000"/>
          <w:sz w:val="28"/>
        </w:rPr>
        <w:t>
      1. Мемлекеттік көрсетілетін қызметтер мемлекеттік көрсетілетін қызметтер тізіліміне енгізілуге жатады.</w:t>
      </w:r>
    </w:p>
    <w:bookmarkEnd w:id="33"/>
    <w:bookmarkStart w:name="z44" w:id="34"/>
    <w:p>
      <w:pPr>
        <w:spacing w:after="0"/>
        <w:ind w:left="0"/>
        <w:jc w:val="both"/>
      </w:pPr>
      <w:r>
        <w:rPr>
          <w:rFonts w:ascii="Times New Roman"/>
          <w:b w:val="false"/>
          <w:i w:val="false"/>
          <w:color w:val="000000"/>
          <w:sz w:val="28"/>
        </w:rPr>
        <w:t>
      2. Мемлекеттік көрсетілетін қызметтер тізілімін жүргізу тәртібін, сондай-ақ оның құрылымын мемлекеттік қызметтер көрсету саласындағы уәкілетті орган айқындайды.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Мемлекеттік қызмет көрсету тәртібін айқындайтын заңға тәуелді нормативтік құқықтық актіні әзірлеуге және бекітуге қойылатын жалпы талаптар</w:t>
      </w:r>
    </w:p>
    <w:p>
      <w:pPr>
        <w:spacing w:after="0"/>
        <w:ind w:left="0"/>
        <w:jc w:val="both"/>
      </w:pPr>
      <w:r>
        <w:rPr>
          <w:rFonts w:ascii="Times New Roman"/>
          <w:b w:val="false"/>
          <w:i w:val="false"/>
          <w:color w:val="ff0000"/>
          <w:sz w:val="28"/>
        </w:rPr>
        <w:t xml:space="preserve">
      Ескерту. 13-баптың тақырыбына өзгеріс енгізілді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5" w:id="35"/>
    <w:p>
      <w:pPr>
        <w:spacing w:after="0"/>
        <w:ind w:left="0"/>
        <w:jc w:val="both"/>
      </w:pPr>
      <w:r>
        <w:rPr>
          <w:rFonts w:ascii="Times New Roman"/>
          <w:b w:val="false"/>
          <w:i w:val="false"/>
          <w:color w:val="000000"/>
          <w:sz w:val="28"/>
        </w:rPr>
        <w:t>
      1. Мемлекеттік қызметтер көрсету сапасына қойылатын бірыңғай талаптарды қамтамасыз ету үшін орталық мемлекеттік органдар мемлекеттік қызметтер көрсету тәртібін айқындайтын заңға тәуелді нормативтік құқықтық актілерді, оның ішінде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көрсететін мемлекеттік қызметтер үшін заңға тәуелді нормативтік құқықтық актілерді әзірлейді және бекітеді.</w:t>
      </w:r>
    </w:p>
    <w:bookmarkEnd w:id="35"/>
    <w:bookmarkStart w:name="z105" w:id="36"/>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 мемлекеттік көрсетілетін қызметтер тізілімі бекітілген немесе оған өзгерістер мен толықтырулар енгізілген күннен бастап екі ай ішінде әзірленеді және бекітіледі.</w:t>
      </w:r>
    </w:p>
    <w:bookmarkEnd w:id="36"/>
    <w:p>
      <w:pPr>
        <w:spacing w:after="0"/>
        <w:ind w:left="0"/>
        <w:jc w:val="both"/>
      </w:pPr>
      <w:r>
        <w:rPr>
          <w:rFonts w:ascii="Times New Roman"/>
          <w:b w:val="false"/>
          <w:i w:val="false"/>
          <w:color w:val="000000"/>
          <w:sz w:val="28"/>
        </w:rPr>
        <w:t>
      Мемлекеттік қызметтер көрсету тәртібін айқындайтын заңға тәуелді нормативтік құқықтық актілердің жобаларын әзірлеу және келісу "Құқықтық актілер туралы" Қазақстан Республикасының Заңына сәйкес жүзеге асырылады.</w:t>
      </w:r>
    </w:p>
    <w:bookmarkStart w:name="z46" w:id="37"/>
    <w:p>
      <w:pPr>
        <w:spacing w:after="0"/>
        <w:ind w:left="0"/>
        <w:jc w:val="both"/>
      </w:pPr>
      <w:r>
        <w:rPr>
          <w:rFonts w:ascii="Times New Roman"/>
          <w:b w:val="false"/>
          <w:i w:val="false"/>
          <w:color w:val="000000"/>
          <w:sz w:val="28"/>
        </w:rPr>
        <w:t xml:space="preserve">
      2. Мемлекеттік қызмет көрсету тәртібін айқындайтын заңға тәуелді нормативтік құқықтық актінің жобасы осы Заңның </w:t>
      </w:r>
      <w:r>
        <w:rPr>
          <w:rFonts w:ascii="Times New Roman"/>
          <w:b w:val="false"/>
          <w:i w:val="false"/>
          <w:color w:val="000000"/>
          <w:sz w:val="28"/>
        </w:rPr>
        <w:t>15-бабында</w:t>
      </w:r>
      <w:r>
        <w:rPr>
          <w:rFonts w:ascii="Times New Roman"/>
          <w:b w:val="false"/>
          <w:i w:val="false"/>
          <w:color w:val="000000"/>
          <w:sz w:val="28"/>
        </w:rPr>
        <w:t xml:space="preserve"> айқындалатын тәртіппен жария талқылауға жатады.</w:t>
      </w:r>
    </w:p>
    <w:bookmarkEnd w:id="37"/>
    <w:bookmarkStart w:name="z47" w:id="38"/>
    <w:p>
      <w:pPr>
        <w:spacing w:after="0"/>
        <w:ind w:left="0"/>
        <w:jc w:val="both"/>
      </w:pPr>
      <w:r>
        <w:rPr>
          <w:rFonts w:ascii="Times New Roman"/>
          <w:b w:val="false"/>
          <w:i w:val="false"/>
          <w:color w:val="000000"/>
          <w:sz w:val="28"/>
        </w:rPr>
        <w:t>
      3. Мемлекеттік қызметтер көрсету тәртібін айқындайтын заңға тәуелді нормативтік құқықтық актілерді қабылдау, өзгерту, толықтыру және олардың күшін жою мемлекеттік қызметтер көрсету сапасын бағалау және бақылау жөніндегі уәкілетті органның, мемлекеттік қызметтер көрсету саласындағы уәкілетті органның, ақпараттандыру саласындағы уәкілетті органның,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ұсыныстары негізінде, сондай-ақ мемлекеттік қызметтер көрсету сапасының қоғамдық мониторингі және (немесе) көрсетілетін қызметті алушылардың мемлекеттік қызметтер көрсету мәселелері жөніндегі өтініштерін қарау қорытындылары бойынша жүзеге асырылады.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Мемлекеттік қызмет көрсету тәртібін айқындайтын заңға тәуелді нормативтік құқықтық актінің мазмұнына қойылатын талаптар</w:t>
      </w:r>
    </w:p>
    <w:p>
      <w:pPr>
        <w:spacing w:after="0"/>
        <w:ind w:left="0"/>
        <w:jc w:val="both"/>
      </w:pPr>
      <w:r>
        <w:rPr>
          <w:rFonts w:ascii="Times New Roman"/>
          <w:b w:val="false"/>
          <w:i w:val="false"/>
          <w:color w:val="ff0000"/>
          <w:sz w:val="28"/>
        </w:rPr>
        <w:t xml:space="preserve">
      Ескерту. 14-баптың тақырыбы жаңа редакцияда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мыналардың:</w:t>
      </w:r>
    </w:p>
    <w:p>
      <w:pPr>
        <w:spacing w:after="0"/>
        <w:ind w:left="0"/>
        <w:jc w:val="both"/>
      </w:pPr>
      <w:r>
        <w:rPr>
          <w:rFonts w:ascii="Times New Roman"/>
          <w:b w:val="false"/>
          <w:i w:val="false"/>
          <w:color w:val="000000"/>
          <w:sz w:val="28"/>
        </w:rPr>
        <w:t>
      мемлекеттік қызмет көрсету процесінде көрсетілетін қызметті берушінің құрылымдық бөлімшелерінің (қызметкерлерінің) әрекет ету;</w:t>
      </w:r>
    </w:p>
    <w:p>
      <w:pPr>
        <w:spacing w:after="0"/>
        <w:ind w:left="0"/>
        <w:jc w:val="both"/>
      </w:pPr>
      <w:r>
        <w:rPr>
          <w:rFonts w:ascii="Times New Roman"/>
          <w:b w:val="false"/>
          <w:i w:val="false"/>
          <w:color w:val="000000"/>
          <w:sz w:val="28"/>
        </w:rPr>
        <w:t>
      мемлекеттік қызмет көрсету процесінде көрсетілетін қызметті берушінің құрылымдық бөлімшелерінің (қызметкерлерінің) өзара іс-қимыл жасау;</w:t>
      </w:r>
    </w:p>
    <w:p>
      <w:pPr>
        <w:spacing w:after="0"/>
        <w:ind w:left="0"/>
        <w:jc w:val="both"/>
      </w:pPr>
      <w:r>
        <w:rPr>
          <w:rFonts w:ascii="Times New Roman"/>
          <w:b w:val="false"/>
          <w:i w:val="false"/>
          <w:color w:val="000000"/>
          <w:sz w:val="28"/>
        </w:rPr>
        <w:t>
      мемлекеттік қызмет көрсету процесінде Мемлекеттік корпорациямен және (немесе) өзге де көрсетілетін қызметті берушілермен өзара іс-қимыл жасау, сондай-ақ ақпараттық жүйелерді пайдалану тәртібін сипаттауды;</w:t>
      </w:r>
    </w:p>
    <w:p>
      <w:pPr>
        <w:spacing w:after="0"/>
        <w:ind w:left="0"/>
        <w:jc w:val="both"/>
      </w:pPr>
      <w:r>
        <w:rPr>
          <w:rFonts w:ascii="Times New Roman"/>
          <w:b w:val="false"/>
          <w:i w:val="false"/>
          <w:color w:val="000000"/>
          <w:sz w:val="28"/>
        </w:rPr>
        <w:t>
      3)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аудандардың, аудандық маңызы бар қалалардың, кенттердің, ауылдардың, ауылдық округтердің әкімдерінің, сондай-ақ көрсетілетін қызметті берушілердің және (немесе) олардың лауазымды адамдарының, Мемлекеттік корпорацияның және (немесе) оның қызметкерлерінің мемлекеттік қызметтер көрсету мәселелері бойынша шешімдеріне, әрекеттеріне (әрекетсіздігіне) шағымдану тәртібін;</w:t>
      </w:r>
    </w:p>
    <w:p>
      <w:pPr>
        <w:spacing w:after="0"/>
        <w:ind w:left="0"/>
        <w:jc w:val="both"/>
      </w:pPr>
      <w:r>
        <w:rPr>
          <w:rFonts w:ascii="Times New Roman"/>
          <w:b w:val="false"/>
          <w:i w:val="false"/>
          <w:color w:val="000000"/>
          <w:sz w:val="28"/>
        </w:rPr>
        <w:t>
      3-1) мыналарды:</w:t>
      </w:r>
    </w:p>
    <w:p>
      <w:pPr>
        <w:spacing w:after="0"/>
        <w:ind w:left="0"/>
        <w:jc w:val="both"/>
      </w:pPr>
      <w:r>
        <w:rPr>
          <w:rFonts w:ascii="Times New Roman"/>
          <w:b w:val="false"/>
          <w:i w:val="false"/>
          <w:color w:val="000000"/>
          <w:sz w:val="28"/>
        </w:rPr>
        <w:t>
      мемлекеттік көрсетілетін қызметтің атауын;</w:t>
      </w:r>
    </w:p>
    <w:p>
      <w:pPr>
        <w:spacing w:after="0"/>
        <w:ind w:left="0"/>
        <w:jc w:val="both"/>
      </w:pPr>
      <w:r>
        <w:rPr>
          <w:rFonts w:ascii="Times New Roman"/>
          <w:b w:val="false"/>
          <w:i w:val="false"/>
          <w:color w:val="000000"/>
          <w:sz w:val="28"/>
        </w:rPr>
        <w:t>
      көрсетілетін қызметті берушінің атауын;</w:t>
      </w:r>
    </w:p>
    <w:p>
      <w:pPr>
        <w:spacing w:after="0"/>
        <w:ind w:left="0"/>
        <w:jc w:val="both"/>
      </w:pPr>
      <w:r>
        <w:rPr>
          <w:rFonts w:ascii="Times New Roman"/>
          <w:b w:val="false"/>
          <w:i w:val="false"/>
          <w:color w:val="000000"/>
          <w:sz w:val="28"/>
        </w:rPr>
        <w:t>
      мемлекеттік қызмет көрсету тәсілдерін;</w:t>
      </w:r>
    </w:p>
    <w:p>
      <w:pPr>
        <w:spacing w:after="0"/>
        <w:ind w:left="0"/>
        <w:jc w:val="both"/>
      </w:pPr>
      <w:r>
        <w:rPr>
          <w:rFonts w:ascii="Times New Roman"/>
          <w:b w:val="false"/>
          <w:i w:val="false"/>
          <w:color w:val="000000"/>
          <w:sz w:val="28"/>
        </w:rPr>
        <w:t>
      мемлекеттік қызмет көрсету мерзімін;</w:t>
      </w:r>
    </w:p>
    <w:p>
      <w:pPr>
        <w:spacing w:after="0"/>
        <w:ind w:left="0"/>
        <w:jc w:val="both"/>
      </w:pPr>
      <w:r>
        <w:rPr>
          <w:rFonts w:ascii="Times New Roman"/>
          <w:b w:val="false"/>
          <w:i w:val="false"/>
          <w:color w:val="000000"/>
          <w:sz w:val="28"/>
        </w:rPr>
        <w:t>
      мемлекеттік қызмет көрсету нысанын;</w:t>
      </w:r>
    </w:p>
    <w:p>
      <w:pPr>
        <w:spacing w:after="0"/>
        <w:ind w:left="0"/>
        <w:jc w:val="both"/>
      </w:pPr>
      <w:r>
        <w:rPr>
          <w:rFonts w:ascii="Times New Roman"/>
          <w:b w:val="false"/>
          <w:i w:val="false"/>
          <w:color w:val="000000"/>
          <w:sz w:val="28"/>
        </w:rPr>
        <w:t>
      мемлекеттік қызмет көрсету нәтижесін;</w:t>
      </w:r>
    </w:p>
    <w:p>
      <w:pPr>
        <w:spacing w:after="0"/>
        <w:ind w:left="0"/>
        <w:jc w:val="both"/>
      </w:pPr>
      <w:r>
        <w:rPr>
          <w:rFonts w:ascii="Times New Roman"/>
          <w:b w:val="false"/>
          <w:i w:val="false"/>
          <w:color w:val="000000"/>
          <w:sz w:val="28"/>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p>
      <w:pPr>
        <w:spacing w:after="0"/>
        <w:ind w:left="0"/>
        <w:jc w:val="both"/>
      </w:pPr>
      <w:r>
        <w:rPr>
          <w:rFonts w:ascii="Times New Roman"/>
          <w:b w:val="false"/>
          <w:i w:val="false"/>
          <w:color w:val="000000"/>
          <w:sz w:val="28"/>
        </w:rPr>
        <w:t>
      көрсетілетін қызметті берушінің жұмыс графигін;</w:t>
      </w:r>
    </w:p>
    <w:p>
      <w:pPr>
        <w:spacing w:after="0"/>
        <w:ind w:left="0"/>
        <w:jc w:val="both"/>
      </w:pPr>
      <w:r>
        <w:rPr>
          <w:rFonts w:ascii="Times New Roman"/>
          <w:b w:val="false"/>
          <w:i w:val="false"/>
          <w:color w:val="000000"/>
          <w:sz w:val="28"/>
        </w:rPr>
        <w:t>
      мемлекеттік қызмет көрсету үшін қажетті құжаттардың тізбесін;</w:t>
      </w:r>
    </w:p>
    <w:p>
      <w:pPr>
        <w:spacing w:after="0"/>
        <w:ind w:left="0"/>
        <w:jc w:val="both"/>
      </w:pPr>
      <w:r>
        <w:rPr>
          <w:rFonts w:ascii="Times New Roman"/>
          <w:b w:val="false"/>
          <w:i w:val="false"/>
          <w:color w:val="000000"/>
          <w:sz w:val="28"/>
        </w:rPr>
        <w:t>
      мемлекеттік қызмет көрсетуден бас тарту үшін Қазақстан Республикасының заңдарында белгіленген негіздерді қамтитын мемлекеттік көрсетілетін қызмет стандарты нысанындағы қосымшаны;</w:t>
      </w:r>
    </w:p>
    <w:p>
      <w:pPr>
        <w:spacing w:after="0"/>
        <w:ind w:left="0"/>
        <w:jc w:val="both"/>
      </w:pPr>
      <w:r>
        <w:rPr>
          <w:rFonts w:ascii="Times New Roman"/>
          <w:b w:val="false"/>
          <w:i w:val="false"/>
          <w:color w:val="000000"/>
          <w:sz w:val="28"/>
        </w:rPr>
        <w:t>
      4)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Мемлекеттік қызметтер көрсету тәртібін айқындайтын заңға тәуелді нормативтік құқықтық актілердің жобаларын жария талқылау</w:t>
      </w:r>
    </w:p>
    <w:p>
      <w:pPr>
        <w:spacing w:after="0"/>
        <w:ind w:left="0"/>
        <w:jc w:val="both"/>
      </w:pPr>
      <w:r>
        <w:rPr>
          <w:rFonts w:ascii="Times New Roman"/>
          <w:b w:val="false"/>
          <w:i w:val="false"/>
          <w:color w:val="ff0000"/>
          <w:sz w:val="28"/>
        </w:rPr>
        <w:t xml:space="preserve">
      Ескерту. 15-баптың тақырыбы жаңа редакцияда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8" w:id="39"/>
    <w:p>
      <w:pPr>
        <w:spacing w:after="0"/>
        <w:ind w:left="0"/>
        <w:jc w:val="both"/>
      </w:pPr>
      <w:r>
        <w:rPr>
          <w:rFonts w:ascii="Times New Roman"/>
          <w:b w:val="false"/>
          <w:i w:val="false"/>
          <w:color w:val="000000"/>
          <w:sz w:val="28"/>
        </w:rPr>
        <w:t>
      1. Мемлекеттік қызметтер көрсету тәртібін айқындайтын заңға тәуелді нормативтік құқықтық актілердің жобаларын жария талқылау мемлекеттік қызметтер көрсету тәртібін айқындайтын заңға тәуелді нормативтік құқықтық актілерде құқықтары, бостандықтары мен заңды мүдделері қозғалатын жеке және заңды тұлғалардың ескертпелері мен ұсыныстарын ескеру мақсатымен жүргізіледі.</w:t>
      </w:r>
    </w:p>
    <w:bookmarkEnd w:id="39"/>
    <w:bookmarkStart w:name="z49" w:id="40"/>
    <w:p>
      <w:pPr>
        <w:spacing w:after="0"/>
        <w:ind w:left="0"/>
        <w:jc w:val="both"/>
      </w:pPr>
      <w:r>
        <w:rPr>
          <w:rFonts w:ascii="Times New Roman"/>
          <w:b w:val="false"/>
          <w:i w:val="false"/>
          <w:color w:val="000000"/>
          <w:sz w:val="28"/>
        </w:rPr>
        <w:t>
      2. Мемлекеттік қызмет көрсету тәртібін айқындайтын заңға тәуелді нормативтік құқықтық актіні әзірлейтін орталық мемлекеттік орган мемлекеттік көрсетілетін қызметтің мемлекеттік көрсетілетін қызметтер тізіліміне енгізілген күнінен бастап бес жұмыс күні ішінде мемлекеттік қызмет көрсету тәртібін айқындайтын заңға тәуелді нормативтік құқықтық актінің жобасын жария талқылау үшін оны "электрондық үкіметтің" веб-порталында, өзінің интернет-ресурсында және (немесе)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интернет-ресурстарында орналастырады, сондай-ақ көрсетілетін қызметті алушылардың мемлекеттік көрсетілетін қызмет стандартының жобасы туралы хабардар етілуін өзге де тәсілдермен қамтамасыз етеді.</w:t>
      </w:r>
    </w:p>
    <w:bookmarkEnd w:id="40"/>
    <w:bookmarkStart w:name="z50" w:id="41"/>
    <w:p>
      <w:pPr>
        <w:spacing w:after="0"/>
        <w:ind w:left="0"/>
        <w:jc w:val="both"/>
      </w:pPr>
      <w:r>
        <w:rPr>
          <w:rFonts w:ascii="Times New Roman"/>
          <w:b w:val="false"/>
          <w:i w:val="false"/>
          <w:color w:val="000000"/>
          <w:sz w:val="28"/>
        </w:rPr>
        <w:t>
      3. Мемлекеттік қызмет көрсету тәртібін айқындайтын заңға тәуелді нормативтік құқықтық актінің жобасын жария талқылау оның жария талқылау үшін орналастырылған күнінен бастап он жұмыс күні ішінде жүзеге асырылады.</w:t>
      </w:r>
    </w:p>
    <w:bookmarkEnd w:id="41"/>
    <w:bookmarkStart w:name="z51" w:id="42"/>
    <w:p>
      <w:pPr>
        <w:spacing w:after="0"/>
        <w:ind w:left="0"/>
        <w:jc w:val="both"/>
      </w:pPr>
      <w:r>
        <w:rPr>
          <w:rFonts w:ascii="Times New Roman"/>
          <w:b w:val="false"/>
          <w:i w:val="false"/>
          <w:color w:val="000000"/>
          <w:sz w:val="28"/>
        </w:rPr>
        <w:t>
      4. Мемлекеттік қызмет көрсету тәртібін айқындайтын заңға тәуелді нормативтік құқықтық актінің жобасын әзірлейтін орталық мемлекеттік орган мемлекеттік көрсетілетін қызмет стандартының жобасын жария талқылаудың аяқталғаны туралы есеп жасайды, ол "электрондық үкіметтің" веб-порталында, өзінің интернет-ресурсында және (немесе)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интернет-ресурстарында орналастырылуға жатады.</w:t>
      </w:r>
    </w:p>
    <w:bookmarkEnd w:id="42"/>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актінің жобасын жария талқылаудың аяқталғаны туралы есепте:</w:t>
      </w:r>
    </w:p>
    <w:p>
      <w:pPr>
        <w:spacing w:after="0"/>
        <w:ind w:left="0"/>
        <w:jc w:val="both"/>
      </w:pPr>
      <w:r>
        <w:rPr>
          <w:rFonts w:ascii="Times New Roman"/>
          <w:b w:val="false"/>
          <w:i w:val="false"/>
          <w:color w:val="000000"/>
          <w:sz w:val="28"/>
        </w:rPr>
        <w:t>
      қабылданған және (немесе) қабылданбаған ескертпелер мен ұсыныстар бойынша негіздемелер қоса беріле отырып, жария талқылау барысында алынған ескертпелер мен ұсыныстардың тізбесі мен қысқаша мазмұны;</w:t>
      </w:r>
    </w:p>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актінің келіп түскен ескертпелер мен ұсыныстар ескеріле отырып пысықталған жобасымен танысу тәсілі туралы ақпарат қамтылады.</w:t>
      </w:r>
    </w:p>
    <w:p>
      <w:pPr>
        <w:spacing w:after="0"/>
        <w:ind w:left="0"/>
        <w:jc w:val="both"/>
      </w:pPr>
      <w:r>
        <w:rPr>
          <w:rFonts w:ascii="Times New Roman"/>
          <w:b w:val="false"/>
          <w:i w:val="false"/>
          <w:color w:val="000000"/>
          <w:sz w:val="28"/>
        </w:rPr>
        <w:t xml:space="preserve">
      Жеке және заңды тұлғалардың мемлекеттік қызмет көрсету тәртібін айқындайтын заңға тәуелді нормативтік құқықтық актінің жобасына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мерзім өткеннен кейін келіп түскен ескертпелері мен ұсыныстары қарауға жатпайды.</w:t>
      </w:r>
    </w:p>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актінің жария талқылау нәтижелері бойынша пысықталған жобасы және мемлекеттік қызмет көрсету тәртібін айқындайтын заңға тәуелді нормативтік құқықтық актінің жобасын жария талқылаудың аяқталғаны туралы есеп мүдделі орталық мемлекеттік органдарға, облыстардың, республикалық маңызы бар қалалардың, астананың, аудандардың, облыстық маңызы бар қалалардың жергілікті атқарушы органдарына, қаладағы аудандардың, аудандық маңызы бар қалалардың, кенттердің, ауылдардың, ауылдық округтердің әкімдеріне келісуге жіберіледі.</w:t>
      </w:r>
    </w:p>
    <w:bookmarkStart w:name="z52" w:id="43"/>
    <w:p>
      <w:pPr>
        <w:spacing w:after="0"/>
        <w:ind w:left="0"/>
        <w:jc w:val="both"/>
      </w:pPr>
      <w:r>
        <w:rPr>
          <w:rFonts w:ascii="Times New Roman"/>
          <w:b w:val="false"/>
          <w:i w:val="false"/>
          <w:color w:val="000000"/>
          <w:sz w:val="28"/>
        </w:rPr>
        <w:t>
      5. Бекітілген мемлекеттік қызметтер көрсету тәртібін айқындайтын заңға тәуелді нормативтік құқықтық актілерге өзгерістер және (немесе) толықтырулар енгізу жөніндегі нормативтік құқықтық актілердің жобалары осы бапта белгіленген тәртіппен міндетті түрде жария талқылануға жатады.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Мемлекеттік көрсетілетін қызмет регламентін әзірлеуге қойылатын талаптар</w:t>
      </w:r>
    </w:p>
    <w:p>
      <w:pPr>
        <w:spacing w:after="0"/>
        <w:ind w:left="0"/>
        <w:jc w:val="both"/>
      </w:pPr>
      <w:r>
        <w:rPr>
          <w:rFonts w:ascii="Times New Roman"/>
          <w:b w:val="false"/>
          <w:i w:val="false"/>
          <w:color w:val="ff0000"/>
          <w:sz w:val="28"/>
        </w:rPr>
        <w:t xml:space="preserve">
      Ескерту. 16-бап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17-бап. Мемлекеттік көрсетілетін қызмет регламентінің мазмұнына қойылатын талаптар</w:t>
      </w:r>
    </w:p>
    <w:p>
      <w:pPr>
        <w:spacing w:after="0"/>
        <w:ind w:left="0"/>
        <w:jc w:val="both"/>
      </w:pPr>
      <w:r>
        <w:rPr>
          <w:rFonts w:ascii="Times New Roman"/>
          <w:b w:val="false"/>
          <w:i w:val="false"/>
          <w:color w:val="ff0000"/>
          <w:sz w:val="28"/>
        </w:rPr>
        <w:t xml:space="preserve">
      Ескерту. 17-бап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1" w:id="44"/>
    <w:p>
      <w:pPr>
        <w:spacing w:after="0"/>
        <w:ind w:left="0"/>
        <w:jc w:val="left"/>
      </w:pPr>
      <w:r>
        <w:rPr>
          <w:rFonts w:ascii="Times New Roman"/>
          <w:b/>
          <w:i w:val="false"/>
          <w:color w:val="000000"/>
        </w:rPr>
        <w:t xml:space="preserve"> 4-тарау. МЕМЛЕКЕТТІК ҚЫЗМЕТТЕР КӨРСЕТУ</w:t>
      </w:r>
    </w:p>
    <w:bookmarkEnd w:id="44"/>
    <w:p>
      <w:pPr>
        <w:spacing w:after="0"/>
        <w:ind w:left="0"/>
        <w:jc w:val="both"/>
      </w:pPr>
      <w:r>
        <w:rPr>
          <w:rFonts w:ascii="Times New Roman"/>
          <w:b/>
          <w:i w:val="false"/>
          <w:color w:val="000000"/>
          <w:sz w:val="28"/>
        </w:rPr>
        <w:t>18-бап. Мемлекеттік қызметтер көрсету</w:t>
      </w:r>
    </w:p>
    <w:p>
      <w:pPr>
        <w:spacing w:after="0"/>
        <w:ind w:left="0"/>
        <w:jc w:val="both"/>
      </w:pPr>
      <w:r>
        <w:rPr>
          <w:rFonts w:ascii="Times New Roman"/>
          <w:b w:val="false"/>
          <w:i w:val="false"/>
          <w:color w:val="000000"/>
          <w:sz w:val="28"/>
        </w:rPr>
        <w:t>
      Мемлекеттік көрсетілетін қызметтер:</w:t>
      </w:r>
    </w:p>
    <w:p>
      <w:pPr>
        <w:spacing w:after="0"/>
        <w:ind w:left="0"/>
        <w:jc w:val="both"/>
      </w:pPr>
      <w:r>
        <w:rPr>
          <w:rFonts w:ascii="Times New Roman"/>
          <w:b w:val="false"/>
          <w:i w:val="false"/>
          <w:color w:val="000000"/>
          <w:sz w:val="28"/>
        </w:rPr>
        <w:t>
      1) көрсетілетін қызметті берушілер арқылы;</w:t>
      </w:r>
    </w:p>
    <w:p>
      <w:pPr>
        <w:spacing w:after="0"/>
        <w:ind w:left="0"/>
        <w:jc w:val="both"/>
      </w:pPr>
      <w:r>
        <w:rPr>
          <w:rFonts w:ascii="Times New Roman"/>
          <w:b w:val="false"/>
          <w:i w:val="false"/>
          <w:color w:val="000000"/>
          <w:sz w:val="28"/>
        </w:rPr>
        <w:t>
      2) Мемлекеттік корпорация арқылы;</w:t>
      </w:r>
    </w:p>
    <w:p>
      <w:pPr>
        <w:spacing w:after="0"/>
        <w:ind w:left="0"/>
        <w:jc w:val="both"/>
      </w:pPr>
      <w:r>
        <w:rPr>
          <w:rFonts w:ascii="Times New Roman"/>
          <w:b w:val="false"/>
          <w:i w:val="false"/>
          <w:color w:val="000000"/>
          <w:sz w:val="28"/>
        </w:rPr>
        <w:t>
      3) "электрондық үкіметтің" веб-порталы, ұялы байланыс абоненттік құрылғысы және "электрондық үкіметтің" шлюзінде, "электрондық үкіметтің" сыртқы шлюзінде орналастырылған сервистермен интеграцияланған ақпараттандыру объектілері арқылы;</w:t>
      </w:r>
    </w:p>
    <w:p>
      <w:pPr>
        <w:spacing w:after="0"/>
        <w:ind w:left="0"/>
        <w:jc w:val="both"/>
      </w:pPr>
      <w:r>
        <w:rPr>
          <w:rFonts w:ascii="Times New Roman"/>
          <w:b w:val="false"/>
          <w:i w:val="false"/>
          <w:color w:val="000000"/>
          <w:sz w:val="28"/>
        </w:rPr>
        <w:t>
      4) стационарлық абоненттік құрылғы арқылы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- 17.11.2015  </w:t>
      </w:r>
      <w:r>
        <w:rPr>
          <w:rFonts w:ascii="Times New Roman"/>
          <w:b w:val="false"/>
          <w:i w:val="false"/>
          <w:color w:val="000000"/>
          <w:sz w:val="28"/>
        </w:rPr>
        <w:t>№ 408-V</w:t>
      </w:r>
      <w:r>
        <w:rPr>
          <w:rFonts w:ascii="Times New Roman"/>
          <w:b w:val="false"/>
          <w:i w:val="false"/>
          <w:color w:val="ff0000"/>
          <w:sz w:val="28"/>
        </w:rPr>
        <w:t xml:space="preserve">(01.03.2016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ҚР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Көрсетілетін қызметті берушілердің мемлекеттік қызметтер көрсетуі</w:t>
      </w:r>
    </w:p>
    <w:p>
      <w:pPr>
        <w:spacing w:after="0"/>
        <w:ind w:left="0"/>
        <w:jc w:val="both"/>
      </w:pPr>
      <w:r>
        <w:rPr>
          <w:rFonts w:ascii="Times New Roman"/>
          <w:b w:val="false"/>
          <w:i w:val="false"/>
          <w:color w:val="000000"/>
          <w:sz w:val="28"/>
        </w:rPr>
        <w:t>
      Көрсетілетін қызметті берушілердің мемлекеттік қызметтер көрсетуіне қойылатын талаптар және оларды көрсету тәртібі мемлекеттік қызметтер көрсету тәртібін айқындайтын заңға тәуелді нормативтік құқықтық актіде айқындалады.</w:t>
      </w:r>
    </w:p>
    <w:p>
      <w:pPr>
        <w:spacing w:after="0"/>
        <w:ind w:left="0"/>
        <w:jc w:val="both"/>
      </w:pPr>
      <w:r>
        <w:rPr>
          <w:rFonts w:ascii="Times New Roman"/>
          <w:b w:val="false"/>
          <w:i w:val="false"/>
          <w:color w:val="000000"/>
          <w:sz w:val="28"/>
        </w:rPr>
        <w:t>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19-1-бап. Көрсетілетін қызметті берушілердің мемлекеттік қызметтер көрсетуден бас тартуы</w:t>
      </w:r>
    </w:p>
    <w:bookmarkStart w:name="z59" w:id="45"/>
    <w:p>
      <w:pPr>
        <w:spacing w:after="0"/>
        <w:ind w:left="0"/>
        <w:jc w:val="both"/>
      </w:pPr>
      <w:r>
        <w:rPr>
          <w:rFonts w:ascii="Times New Roman"/>
          <w:b w:val="false"/>
          <w:i w:val="false"/>
          <w:color w:val="000000"/>
          <w:sz w:val="28"/>
        </w:rPr>
        <w:t>
      1. Көрсетілетін қызметті беруші мемлекеттік қызметтер көрсетуден бас тартқан кезде көрсетілетін қызметті алушыға мемлекеттік қызметтер көрсетуден бас тартудың себептерін көрсете отырып, жауап жібереді.</w:t>
      </w:r>
    </w:p>
    <w:bookmarkEnd w:id="45"/>
    <w:bookmarkStart w:name="z60" w:id="46"/>
    <w:p>
      <w:pPr>
        <w:spacing w:after="0"/>
        <w:ind w:left="0"/>
        <w:jc w:val="both"/>
      </w:pPr>
      <w:r>
        <w:rPr>
          <w:rFonts w:ascii="Times New Roman"/>
          <w:b w:val="false"/>
          <w:i w:val="false"/>
          <w:color w:val="000000"/>
          <w:sz w:val="28"/>
        </w:rPr>
        <w:t>
      2. Көрсетілетін қызметті берушілер мынадай негіздер:</w:t>
      </w:r>
    </w:p>
    <w:bookmarkEnd w:id="4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0"/>
        <w:ind w:left="0"/>
        <w:jc w:val="both"/>
      </w:pPr>
      <w:r>
        <w:rPr>
          <w:rFonts w:ascii="Times New Roman"/>
          <w:b w:val="false"/>
          <w:i w:val="false"/>
          <w:color w:val="000000"/>
          <w:sz w:val="28"/>
        </w:rPr>
        <w:t>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bookmarkStart w:name="z61" w:id="47"/>
    <w:p>
      <w:pPr>
        <w:spacing w:after="0"/>
        <w:ind w:left="0"/>
        <w:jc w:val="both"/>
      </w:pPr>
      <w:r>
        <w:rPr>
          <w:rFonts w:ascii="Times New Roman"/>
          <w:b w:val="false"/>
          <w:i w:val="false"/>
          <w:color w:val="000000"/>
          <w:sz w:val="28"/>
        </w:rPr>
        <w:t>
      3. Көрсетілетін қызметті алушы мемлекеттік қызметті көрсетуден бас тарту себептерін жойған жағдайда, Қазақстан Республикасының заңнамасында белгіленген тәртіппен көрсетілетін мемлекеттік қызметті алу үшін көрсетілетін қызметті алушының қайта жүгінуіне болады.</w:t>
      </w:r>
    </w:p>
    <w:bookmarkEnd w:id="47"/>
    <w:bookmarkStart w:name="z117" w:id="48"/>
    <w:p>
      <w:pPr>
        <w:spacing w:after="0"/>
        <w:ind w:left="0"/>
        <w:jc w:val="both"/>
      </w:pPr>
      <w:r>
        <w:rPr>
          <w:rFonts w:ascii="Times New Roman"/>
          <w:b w:val="false"/>
          <w:i w:val="false"/>
          <w:color w:val="000000"/>
          <w:sz w:val="28"/>
        </w:rPr>
        <w:t xml:space="preserve">
      4. Осы баптың 2-тармағының қолданысы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лицензия алу жағдайларына қолданылмайды.</w:t>
      </w:r>
    </w:p>
    <w:bookmarkEnd w:id="48"/>
    <w:bookmarkStart w:name="z118" w:id="49"/>
    <w:p>
      <w:pPr>
        <w:spacing w:after="0"/>
        <w:ind w:left="0"/>
        <w:jc w:val="both"/>
      </w:pPr>
      <w:r>
        <w:rPr>
          <w:rFonts w:ascii="Times New Roman"/>
          <w:b w:val="false"/>
          <w:i w:val="false"/>
          <w:color w:val="000000"/>
          <w:sz w:val="28"/>
        </w:rPr>
        <w:t>
      5. Қазақстан Республикасының заңдарымен мемлекеттік қызметтер көрсетуден бас тартудың өзге де негіздері белгіленуі мүмкін.</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19-1-баппен толықтырылды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өзгеріс енгізілді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Мемлекеттік корпорация арқылы мемлекеттік қызметтер көрсету</w:t>
      </w:r>
    </w:p>
    <w:bookmarkStart w:name="z56" w:id="50"/>
    <w:p>
      <w:pPr>
        <w:spacing w:after="0"/>
        <w:ind w:left="0"/>
        <w:jc w:val="both"/>
      </w:pPr>
      <w:r>
        <w:rPr>
          <w:rFonts w:ascii="Times New Roman"/>
          <w:b w:val="false"/>
          <w:i w:val="false"/>
          <w:color w:val="000000"/>
          <w:sz w:val="28"/>
        </w:rPr>
        <w:t>
      1. Көрсетілетін қызметті алушының өтініші мен құжаттарын көрсетілетін қызметті берушілерге қағаз жеткізгіште жөнелтуді көздейтін мемлекеттік қызметтерді Мемлекеттік корпорация арқылы көрсету кезінде өтініштер мен құжаттар қабылданған күн мемлекеттік қызмет көрсету тәртібін айқындайтын заңға тәуелді нормативтік құқықтық актіде белгіленген мемлекеттік қызмет көрсету мерзіміне кірмейді.</w:t>
      </w:r>
    </w:p>
    <w:bookmarkEnd w:id="50"/>
    <w:p>
      <w:pPr>
        <w:spacing w:after="0"/>
        <w:ind w:left="0"/>
        <w:jc w:val="both"/>
      </w:pPr>
      <w:r>
        <w:rPr>
          <w:rFonts w:ascii="Times New Roman"/>
          <w:b w:val="false"/>
          <w:i w:val="false"/>
          <w:color w:val="000000"/>
          <w:sz w:val="28"/>
        </w:rPr>
        <w:t>
      2. Мемлекеттік корпорацияның қызметкері мемлекеттік қызмет көрсету тәртібін айқындайтын заңға тәуелді нормативтік құқықтық актіде көзделген тізбеге сәйкес құжаттардың толық топтамасы көрсетілетін қызметті алушыда болған кезде оның өтінішін қабылдауға міндетті.</w:t>
      </w:r>
    </w:p>
    <w:p>
      <w:pPr>
        <w:spacing w:after="0"/>
        <w:ind w:left="0"/>
        <w:jc w:val="both"/>
      </w:pPr>
      <w:r>
        <w:rPr>
          <w:rFonts w:ascii="Times New Roman"/>
          <w:b w:val="false"/>
          <w:i w:val="false"/>
          <w:color w:val="000000"/>
          <w:sz w:val="28"/>
        </w:rPr>
        <w:t>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толық топтамасын ұсынбаған, сондай-ақ қолданылу мерзімі өтіп кеткен құжаттарды ұсынған жағдайда, Мемлекеттік корпорацияның қызметкері өтінішті қабылдаудан бас тартады.</w:t>
      </w:r>
    </w:p>
    <w:p>
      <w:pPr>
        <w:spacing w:after="0"/>
        <w:ind w:left="0"/>
        <w:jc w:val="both"/>
      </w:pPr>
      <w:r>
        <w:rPr>
          <w:rFonts w:ascii="Times New Roman"/>
          <w:b w:val="false"/>
          <w:i w:val="false"/>
          <w:color w:val="000000"/>
          <w:sz w:val="28"/>
        </w:rPr>
        <w:t>
      3. Мемлекеттік корпорация арқылы мемлекеттік қызмет көрсету кезінде көрсетілетін қызметті алушының жеке басын сәйкестендіруді Мемлекеттік корпорацияның қызметкерлері жүзеге асырады.</w:t>
      </w:r>
    </w:p>
    <w:p>
      <w:pPr>
        <w:spacing w:after="0"/>
        <w:ind w:left="0"/>
        <w:jc w:val="both"/>
      </w:pPr>
      <w:r>
        <w:rPr>
          <w:rFonts w:ascii="Times New Roman"/>
          <w:b w:val="false"/>
          <w:i w:val="false"/>
          <w:color w:val="000000"/>
          <w:sz w:val="28"/>
        </w:rPr>
        <w:t>
      4. Мемлекеттік корпорация арқылы мемлекеттік қызметтер көрсету кезінде көрсетілетін қызметті берушілермен өзара іс-қимыл жасау мемлекеттік қызметтер көрсету мониторингінің ақпараттық жүйесі пайдаланыла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Мемлекеттік корпорацияның қызметкерлері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17.11.2015 </w:t>
      </w:r>
      <w:r>
        <w:rPr>
          <w:rFonts w:ascii="Times New Roman"/>
          <w:b w:val="false"/>
          <w:i w:val="false"/>
          <w:color w:val="000000"/>
          <w:sz w:val="28"/>
        </w:rPr>
        <w:t>№ 408-V</w:t>
      </w:r>
      <w:r>
        <w:rPr>
          <w:rFonts w:ascii="Times New Roman"/>
          <w:b w:val="false"/>
          <w:i w:val="false"/>
          <w:color w:val="ff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Электрондық нысанда мемлекеттік қызметтер көрсету</w:t>
      </w:r>
    </w:p>
    <w:bookmarkStart w:name="z62" w:id="51"/>
    <w:p>
      <w:pPr>
        <w:spacing w:after="0"/>
        <w:ind w:left="0"/>
        <w:jc w:val="both"/>
      </w:pPr>
      <w:r>
        <w:rPr>
          <w:rFonts w:ascii="Times New Roman"/>
          <w:b w:val="false"/>
          <w:i w:val="false"/>
          <w:color w:val="000000"/>
          <w:sz w:val="28"/>
        </w:rPr>
        <w:t>
      1. Электрондық нысанда мемлекеттік қызметтер көрсету Қазақстан Республикасының заңнамасына сәйкес "электрондық үкіметтің" веб-порталы және "электрондық үкіметтің" шлюзінде, "электрондық үкіметтің" сыртқы шлюзінде орналастырылған сервистермен интеграцияланған ақпараттандыру объектілері арқылы жүзеге асырылады.</w:t>
      </w:r>
    </w:p>
    <w:bookmarkEnd w:id="51"/>
    <w:bookmarkStart w:name="z63" w:id="52"/>
    <w:p>
      <w:pPr>
        <w:spacing w:after="0"/>
        <w:ind w:left="0"/>
        <w:jc w:val="both"/>
      </w:pPr>
      <w:r>
        <w:rPr>
          <w:rFonts w:ascii="Times New Roman"/>
          <w:b w:val="false"/>
          <w:i w:val="false"/>
          <w:color w:val="000000"/>
          <w:sz w:val="28"/>
        </w:rPr>
        <w:t>
      2. Электрондық құжат немесе қағаз жеткізгіштегі құжат не "электрондық үкіметтің" ақпараттық жүйесінен мәлімет беру электрондық нысанда мемлекеттік қызмет көрсетудің нәтижесі болып табылады.</w:t>
      </w:r>
    </w:p>
    <w:bookmarkEnd w:id="52"/>
    <w:bookmarkStart w:name="z125" w:id="53"/>
    <w:p>
      <w:pPr>
        <w:spacing w:after="0"/>
        <w:ind w:left="0"/>
        <w:jc w:val="both"/>
      </w:pPr>
      <w:r>
        <w:rPr>
          <w:rFonts w:ascii="Times New Roman"/>
          <w:b w:val="false"/>
          <w:i w:val="false"/>
          <w:color w:val="000000"/>
          <w:sz w:val="28"/>
        </w:rPr>
        <w:t>
      2-1. Ұялы байланыс абоненттік құрылғысы арқылы алынған, электрондық нысанда мемлекеттік қызметтер көрсету нәтижелері электрондық құжат нысанында "электрондық үкімет" веб-парталындағы пайдаланушының кабинетіне, сондай-ақ көрсетілетін қызметті алушының таңдауы бойынша қысқа мәтіндік хабар түрінде оның абоненттік нөміріне жіберіледі.</w:t>
      </w:r>
    </w:p>
    <w:bookmarkEnd w:id="53"/>
    <w:bookmarkStart w:name="z114" w:id="54"/>
    <w:p>
      <w:pPr>
        <w:spacing w:after="0"/>
        <w:ind w:left="0"/>
        <w:jc w:val="both"/>
      </w:pPr>
      <w:r>
        <w:rPr>
          <w:rFonts w:ascii="Times New Roman"/>
          <w:b w:val="false"/>
          <w:i w:val="false"/>
          <w:color w:val="000000"/>
          <w:sz w:val="28"/>
        </w:rPr>
        <w:t>
      2-2. Ұялы байланыс абоненттік құрылғысы арқылы алынған, электрондық нысанда мемлекеттік қызметтер көрсету нәтижелерінің міндетті деректемелері, сондай-ақ олардың анықтығын тексеру тәртібі Қазақстан Республикасының ақпараттандыру туралы заңнамасымен реттеледі.</w:t>
      </w:r>
    </w:p>
    <w:bookmarkEnd w:id="54"/>
    <w:bookmarkStart w:name="z115" w:id="55"/>
    <w:p>
      <w:pPr>
        <w:spacing w:after="0"/>
        <w:ind w:left="0"/>
        <w:jc w:val="both"/>
      </w:pPr>
      <w:r>
        <w:rPr>
          <w:rFonts w:ascii="Times New Roman"/>
          <w:b w:val="false"/>
          <w:i w:val="false"/>
          <w:color w:val="000000"/>
          <w:sz w:val="28"/>
        </w:rPr>
        <w:t>
      2-3. Ұялы байланыс абоненттік құрылғысы арқылы алынған, электрондық нысанда мемлекеттік қызметтер көрсету нәтижелерін көрсетілетін қызметті алушы оларды қағаз жеткізгіште ұсыну қажеттілігінсіз, заңдық мәні бар фактілерді растау үшін пайдаланады.</w:t>
      </w:r>
    </w:p>
    <w:bookmarkEnd w:id="55"/>
    <w:bookmarkStart w:name="z64" w:id="56"/>
    <w:p>
      <w:pPr>
        <w:spacing w:after="0"/>
        <w:ind w:left="0"/>
        <w:jc w:val="both"/>
      </w:pPr>
      <w:r>
        <w:rPr>
          <w:rFonts w:ascii="Times New Roman"/>
          <w:b w:val="false"/>
          <w:i w:val="false"/>
          <w:color w:val="000000"/>
          <w:sz w:val="28"/>
        </w:rPr>
        <w:t>
      3. Мемлекеттік корпорация арқылы электрондық нысанда мемлекеттік қызмет көрсету кезінде көрсетілетін қызметті алушының жазбаша келісімі негізінде электрондық құжат нысанындағы оның сұрау салуын Мемлекеттік корпорацияның қызметкері өзіне қызметтік мақсатта пайдалану үшін берілген электрондық цифрлық қолтаңбамен куәландырады.</w:t>
      </w:r>
    </w:p>
    <w:bookmarkEnd w:id="56"/>
    <w:bookmarkStart w:name="z65" w:id="57"/>
    <w:p>
      <w:pPr>
        <w:spacing w:after="0"/>
        <w:ind w:left="0"/>
        <w:jc w:val="both"/>
      </w:pPr>
      <w:r>
        <w:rPr>
          <w:rFonts w:ascii="Times New Roman"/>
          <w:b w:val="false"/>
          <w:i w:val="false"/>
          <w:color w:val="000000"/>
          <w:sz w:val="28"/>
        </w:rPr>
        <w:t>
      4. Көрсетілетін қызметті алушыларға ақпараттандыру саласындағы уәкілетті орган айқындайтын тәртіппен бір өтініш" қағидаты бойынша электрондық нысанда бірнеше мемлекеттік қызмет көрсетілуі мүмкін.</w:t>
      </w:r>
    </w:p>
    <w:bookmarkEnd w:id="57"/>
    <w:bookmarkStart w:name="z107" w:id="58"/>
    <w:p>
      <w:pPr>
        <w:spacing w:after="0"/>
        <w:ind w:left="0"/>
        <w:jc w:val="both"/>
      </w:pPr>
      <w:r>
        <w:rPr>
          <w:rFonts w:ascii="Times New Roman"/>
          <w:b w:val="false"/>
          <w:i w:val="false"/>
          <w:color w:val="000000"/>
          <w:sz w:val="28"/>
        </w:rPr>
        <w:t>
      5. Электрондық нысанда мемлекеттік қызметтерді көрсету үшін мемлекеттік органдар тұрақты түрде өздерінің ақпараттық жүйелеріндегі электрондық ақпараттық ресурстарын жаңартылған күйде ұстап тұруға міндетті.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21-1-бап. Проактивті қызметтер көрсету</w:t>
      </w:r>
    </w:p>
    <w:p>
      <w:pPr>
        <w:spacing w:after="0"/>
        <w:ind w:left="0"/>
        <w:jc w:val="both"/>
      </w:pPr>
      <w:r>
        <w:rPr>
          <w:rFonts w:ascii="Times New Roman"/>
          <w:b w:val="false"/>
          <w:i w:val="false"/>
          <w:color w:val="000000"/>
          <w:sz w:val="28"/>
        </w:rPr>
        <w:t>
      Проактивті қызметтер көрсету көрсетілетін қызметті алушының өтінішінсіз, "электрондық үкімет" веб-порталында көрсетілетін қызметті алушының ұялы байланыс абоненттік құрылғысының телефон нөмірі тіркелген кезде мемлекеттік органдардың ақпараттық жүйелері арқылы көрсетілетін қызметті берушінің бастамасы бойынша жүзеге асырылады және мыналарды:</w:t>
      </w:r>
    </w:p>
    <w:p>
      <w:pPr>
        <w:spacing w:after="0"/>
        <w:ind w:left="0"/>
        <w:jc w:val="both"/>
      </w:pPr>
      <w:r>
        <w:rPr>
          <w:rFonts w:ascii="Times New Roman"/>
          <w:b w:val="false"/>
          <w:i w:val="false"/>
          <w:color w:val="000000"/>
          <w:sz w:val="28"/>
        </w:rPr>
        <w:t>
      1) көрсетілетін қызметті алушыға мемлекеттік қызмет көрсетуге сұрау салуы бар автоматты хабарламалар жөнелтуді;</w:t>
      </w:r>
    </w:p>
    <w:p>
      <w:pPr>
        <w:spacing w:after="0"/>
        <w:ind w:left="0"/>
        <w:jc w:val="both"/>
      </w:pPr>
      <w:r>
        <w:rPr>
          <w:rFonts w:ascii="Times New Roman"/>
          <w:b w:val="false"/>
          <w:i w:val="false"/>
          <w:color w:val="000000"/>
          <w:sz w:val="28"/>
        </w:rPr>
        <w:t>
      2) көрсетілетін қызметті алушының ұялы байланыс абоненттік құрылғысы арқылы проактивті қызмет көрсетуге көрсетілетін қызметті алушының келісімін, сондай-ақ көрсетілетін қызметті алушыдан өзге де қажетті, оның ішінде қолжетімділігі шектеулі мәліметтерді алуды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21-1-баппен толықтырылды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Мемлекеттік қызметтер көрсету процестерін оңтайландыру</w:t>
      </w:r>
    </w:p>
    <w:p>
      <w:pPr>
        <w:spacing w:after="0"/>
        <w:ind w:left="0"/>
        <w:jc w:val="both"/>
      </w:pPr>
      <w:r>
        <w:rPr>
          <w:rFonts w:ascii="Times New Roman"/>
          <w:b w:val="false"/>
          <w:i w:val="false"/>
          <w:color w:val="000000"/>
          <w:sz w:val="28"/>
        </w:rPr>
        <w:t>
      Мемлекеттік қызметтер көрсету процестерін оңтайландыруды орталық мемлекеттік органдар, Мемлекеттік корпорация,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ақпараттандыру саласындағы уәкілетті орган айқындайтын тәртіппен тұрақты негізде жүзеге асырады.</w:t>
      </w:r>
    </w:p>
    <w:p>
      <w:pPr>
        <w:spacing w:after="0"/>
        <w:ind w:left="0"/>
        <w:jc w:val="both"/>
      </w:pPr>
      <w:r>
        <w:rPr>
          <w:rFonts w:ascii="Times New Roman"/>
          <w:b w:val="false"/>
          <w:i w:val="false"/>
          <w:color w:val="000000"/>
          <w:sz w:val="28"/>
        </w:rPr>
        <w:t>
      Мемлекеттік корпорация арқылы мемлекеттік қызметтер көрсету процестерін оңтайландыру мемлекеттік қызметтер көрсету саласындағы уәкілетті органның шешімі негізінде, оның ішінде мемлекеттік қызметтер көрсету саласындағы пилоттық жобалардың қорытындысы бойынша жүргізіледі. Мемлекеттік қызметтер көрсету саласындағы уәкілетті органның және мүдделі орталық мемлекеттік органдардың – мемлекеттік қызмет көрсету тәртібін айқындайтын заңға тәуелді нормативтік құқықтық актіні әзірлеушілердің мемлекеттік қызметтер көрсету саласындағы пилоттық жобаларын іске асыру бірлескен шешімнің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Көрсетілетін қызметті алушыларды мемлекеттік қызметтер көрсету тәртібі туралы хабардар ету</w:t>
      </w:r>
    </w:p>
    <w:bookmarkStart w:name="z66" w:id="59"/>
    <w:p>
      <w:pPr>
        <w:spacing w:after="0"/>
        <w:ind w:left="0"/>
        <w:jc w:val="both"/>
      </w:pPr>
      <w:r>
        <w:rPr>
          <w:rFonts w:ascii="Times New Roman"/>
          <w:b w:val="false"/>
          <w:i w:val="false"/>
          <w:color w:val="000000"/>
          <w:sz w:val="28"/>
        </w:rPr>
        <w:t>
      1. Мемлекеттік қызметтер көрсету тәртібі туралы ақпарат:</w:t>
      </w:r>
    </w:p>
    <w:bookmarkEnd w:id="59"/>
    <w:p>
      <w:pPr>
        <w:spacing w:after="0"/>
        <w:ind w:left="0"/>
        <w:jc w:val="both"/>
      </w:pPr>
      <w:r>
        <w:rPr>
          <w:rFonts w:ascii="Times New Roman"/>
          <w:b w:val="false"/>
          <w:i w:val="false"/>
          <w:color w:val="000000"/>
          <w:sz w:val="28"/>
        </w:rPr>
        <w:t>
      1) мемлекеттік қызметтер көрсету тәртібін айқындайтын заңға тәуелді нормативтік құқықтық актілерді көрсетілетін қызметті берушілердің орналасқан жерлерінде және Мемлекеттік корпорацияда орналастыру;</w:t>
      </w:r>
    </w:p>
    <w:p>
      <w:pPr>
        <w:spacing w:after="0"/>
        <w:ind w:left="0"/>
        <w:jc w:val="both"/>
      </w:pPr>
      <w:r>
        <w:rPr>
          <w:rFonts w:ascii="Times New Roman"/>
          <w:b w:val="false"/>
          <w:i w:val="false"/>
          <w:color w:val="000000"/>
          <w:sz w:val="28"/>
        </w:rPr>
        <w:t>
      2) жеке және заңды тұлғалардың көрсетілетін қызметті берушілерге өтініш жасауы;</w:t>
      </w:r>
    </w:p>
    <w:p>
      <w:pPr>
        <w:spacing w:after="0"/>
        <w:ind w:left="0"/>
        <w:jc w:val="both"/>
      </w:pPr>
      <w:r>
        <w:rPr>
          <w:rFonts w:ascii="Times New Roman"/>
          <w:b w:val="false"/>
          <w:i w:val="false"/>
          <w:color w:val="000000"/>
          <w:sz w:val="28"/>
        </w:rPr>
        <w:t>
      3) мемлекеттік қызметтер көрсету тәртібін айқындайтын заңға тәуелді нормативтік құқықтық актілерді "электрондық үкіметтің" веб-порталында,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көрсетілетін қызметті берушілердің интернет-ресурстарында және басқа да бұқаралық ақпарат құралдарында орналастыру;</w:t>
      </w:r>
    </w:p>
    <w:p>
      <w:pPr>
        <w:spacing w:after="0"/>
        <w:ind w:left="0"/>
        <w:jc w:val="both"/>
      </w:pPr>
      <w:r>
        <w:rPr>
          <w:rFonts w:ascii="Times New Roman"/>
          <w:b w:val="false"/>
          <w:i w:val="false"/>
          <w:color w:val="000000"/>
          <w:sz w:val="28"/>
        </w:rPr>
        <w:t>
      4) Бірыңғай байланыс орталығына өтініш жасау арқылы ұсынылады.</w:t>
      </w:r>
    </w:p>
    <w:bookmarkStart w:name="z67" w:id="60"/>
    <w:p>
      <w:pPr>
        <w:spacing w:after="0"/>
        <w:ind w:left="0"/>
        <w:jc w:val="both"/>
      </w:pPr>
      <w:r>
        <w:rPr>
          <w:rFonts w:ascii="Times New Roman"/>
          <w:b w:val="false"/>
          <w:i w:val="false"/>
          <w:color w:val="000000"/>
          <w:sz w:val="28"/>
        </w:rPr>
        <w:t>
      2.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және көрсетілетін қызметті берушілер мемлекеттік қызмет көрсету тәртібін айқындайтын заңға тәуелді нормативтік құқықтық акт бекітілген немесе өзгертілген күннен бастап үш жұмыс күні ішінде оны көрсету тәртібі туралы ақпаратты жаңартады және Бірыңғай байланыс-орталығына жібереді.</w:t>
      </w:r>
    </w:p>
    <w:bookmarkEnd w:id="60"/>
    <w:bookmarkStart w:name="z68" w:id="61"/>
    <w:p>
      <w:pPr>
        <w:spacing w:after="0"/>
        <w:ind w:left="0"/>
        <w:jc w:val="both"/>
      </w:pPr>
      <w:r>
        <w:rPr>
          <w:rFonts w:ascii="Times New Roman"/>
          <w:b w:val="false"/>
          <w:i w:val="false"/>
          <w:color w:val="000000"/>
          <w:sz w:val="28"/>
        </w:rPr>
        <w:t>
      3.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көрсетілетін қызметті берушілер және Мемлекеттік корпорация көрсетілетін қызметті алушылар өтініш жасаған кезде оларға қажетті түсініктемелермен бірге мемлекеттік қызметтер көрсету тәртібі туралы ақпаратты дереу беруге міндетті.</w:t>
      </w:r>
    </w:p>
    <w:bookmarkEnd w:id="61"/>
    <w:bookmarkStart w:name="z69" w:id="62"/>
    <w:p>
      <w:pPr>
        <w:spacing w:after="0"/>
        <w:ind w:left="0"/>
        <w:jc w:val="both"/>
      </w:pPr>
      <w:r>
        <w:rPr>
          <w:rFonts w:ascii="Times New Roman"/>
          <w:b w:val="false"/>
          <w:i w:val="false"/>
          <w:color w:val="000000"/>
          <w:sz w:val="28"/>
        </w:rPr>
        <w:t>
      4. Мемлекеттік қызмет көрсету сатысы туралы ақпарат көрсетілетін қызметті алушыға оның Бірыңғай байланыс орталығына және (немесе) көрсетілетін қызметті берушіге өтініш жасаған кезінде ұсынылады.</w:t>
      </w:r>
    </w:p>
    <w:bookmarkEnd w:id="62"/>
    <w:bookmarkStart w:name="z70" w:id="63"/>
    <w:p>
      <w:pPr>
        <w:spacing w:after="0"/>
        <w:ind w:left="0"/>
        <w:jc w:val="both"/>
      </w:pPr>
      <w:r>
        <w:rPr>
          <w:rFonts w:ascii="Times New Roman"/>
          <w:b w:val="false"/>
          <w:i w:val="false"/>
          <w:color w:val="000000"/>
          <w:sz w:val="28"/>
        </w:rPr>
        <w:t>
      5.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жыл сайын "электрондық үкіметтің" веб-порталында, интернет-ресурстарда және басқа да бұқаралық ақпарат құралдарында мемлекеттік қызметтер көрсету мәселелері жөніндегі қызмет туралы есепті орналастырады.</w:t>
      </w:r>
    </w:p>
    <w:bookmarkEnd w:id="63"/>
    <w:bookmarkStart w:name="z71" w:id="64"/>
    <w:p>
      <w:pPr>
        <w:spacing w:after="0"/>
        <w:ind w:left="0"/>
        <w:jc w:val="both"/>
      </w:pPr>
      <w:r>
        <w:rPr>
          <w:rFonts w:ascii="Times New Roman"/>
          <w:b w:val="false"/>
          <w:i w:val="false"/>
          <w:color w:val="000000"/>
          <w:sz w:val="28"/>
        </w:rPr>
        <w:t>
      6.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көрсетілетін қызметті берушілердің, мүдделі жеке және заңды тұлғалардың қатысуымен мемлекеттік қызметтер көрсету саласындағы қызмет туралы есептерге жылына кемінде бір рет жария талқылаулар өткізеді. Жария талқылаулардың қорытындылары мемлекеттік қызметтер көрсету сапасын арттыру және мемлекеттік қызметтер көрсету тәртібін айқындайтын заңға тәуелді нормативтік құқықтық актілерді жетілдіру үшін пайдаланылады.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Мемлекеттік қызметтер көрсеткені үшін төлемақы</w:t>
      </w:r>
    </w:p>
    <w:bookmarkStart w:name="z72" w:id="65"/>
    <w:p>
      <w:pPr>
        <w:spacing w:after="0"/>
        <w:ind w:left="0"/>
        <w:jc w:val="both"/>
      </w:pPr>
      <w:r>
        <w:rPr>
          <w:rFonts w:ascii="Times New Roman"/>
          <w:b w:val="false"/>
          <w:i w:val="false"/>
          <w:color w:val="000000"/>
          <w:sz w:val="28"/>
        </w:rPr>
        <w:t>
      1. Қазақстан Республикасында мемлекеттік қызметтер Қазақстан Республикасының заңдарына сәйкес ақылы немесе тегін негізде көрсетіледі.</w:t>
      </w:r>
    </w:p>
    <w:bookmarkEnd w:id="65"/>
    <w:bookmarkStart w:name="z73" w:id="66"/>
    <w:p>
      <w:pPr>
        <w:spacing w:after="0"/>
        <w:ind w:left="0"/>
        <w:jc w:val="both"/>
      </w:pPr>
      <w:r>
        <w:rPr>
          <w:rFonts w:ascii="Times New Roman"/>
          <w:b w:val="false"/>
          <w:i w:val="false"/>
          <w:color w:val="000000"/>
          <w:sz w:val="28"/>
        </w:rPr>
        <w:t>
      2. Қазақстан Республикасының заңдарында тегін ұсынылуға кепілдік берілген мемлекеттік қызметтерді көрсеткені үшін көрсетілетін қызметті алушыға төлемақы белгілеуге жол берілмейді.</w:t>
      </w:r>
    </w:p>
    <w:bookmarkEnd w:id="66"/>
    <w:p>
      <w:pPr>
        <w:spacing w:after="0"/>
        <w:ind w:left="0"/>
        <w:jc w:val="both"/>
      </w:pPr>
      <w:r>
        <w:rPr>
          <w:rFonts w:ascii="Times New Roman"/>
          <w:b/>
          <w:i w:val="false"/>
          <w:color w:val="000000"/>
          <w:sz w:val="28"/>
        </w:rPr>
        <w:t>25-бап. Мемлекеттік қызметтер көрсету мәселелері бойынша шағымдарды қарау ерекшеліктері</w:t>
      </w:r>
    </w:p>
    <w:bookmarkStart w:name="z74" w:id="67"/>
    <w:p>
      <w:pPr>
        <w:spacing w:after="0"/>
        <w:ind w:left="0"/>
        <w:jc w:val="both"/>
      </w:pPr>
      <w:r>
        <w:rPr>
          <w:rFonts w:ascii="Times New Roman"/>
          <w:b w:val="false"/>
          <w:i w:val="false"/>
          <w:color w:val="000000"/>
          <w:sz w:val="28"/>
        </w:rPr>
        <w:t>
      1. Көрсетілетін қызметті алушылардың мемлекеттік қызметтер көрсету мәселелері бойынша шағымдары осы Заңда белгіленген ерекшеліктер ескеріле отырып, Қазақстан Республикасының заңнамасына сәйкес қаралуға жатады.</w:t>
      </w:r>
    </w:p>
    <w:bookmarkEnd w:id="67"/>
    <w:bookmarkStart w:name="z75" w:id="68"/>
    <w:p>
      <w:pPr>
        <w:spacing w:after="0"/>
        <w:ind w:left="0"/>
        <w:jc w:val="both"/>
      </w:pPr>
      <w:r>
        <w:rPr>
          <w:rFonts w:ascii="Times New Roman"/>
          <w:b w:val="false"/>
          <w:i w:val="false"/>
          <w:color w:val="000000"/>
          <w:sz w:val="28"/>
        </w:rPr>
        <w:t>
      2. Мемлекеттік қызметтерді тікелей көрсететін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көрсетілетін қызметті берушінің, Мемлекеттік корпорацияның атына келіп түскен көрсетілетін қызметті алушының шағымы оны тіркеген күннен бастап бес жұмыс күні ішінде қарауға жатады.</w:t>
      </w:r>
    </w:p>
    <w:bookmarkEnd w:id="6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bookmarkStart w:name="z76" w:id="69"/>
    <w:p>
      <w:pPr>
        <w:spacing w:after="0"/>
        <w:ind w:left="0"/>
        <w:jc w:val="both"/>
      </w:pPr>
      <w:r>
        <w:rPr>
          <w:rFonts w:ascii="Times New Roman"/>
          <w:b w:val="false"/>
          <w:i w:val="false"/>
          <w:color w:val="000000"/>
          <w:sz w:val="28"/>
        </w:rPr>
        <w:t>
      3. Мемлекеттік қызметтер көрсету сапасын бағалау және бақылау жөніндегі уәкілетті орган шағымды қарау қорытындылары бойынша:</w:t>
      </w:r>
    </w:p>
    <w:bookmarkEnd w:id="69"/>
    <w:p>
      <w:pPr>
        <w:spacing w:after="0"/>
        <w:ind w:left="0"/>
        <w:jc w:val="both"/>
      </w:pPr>
      <w:r>
        <w:rPr>
          <w:rFonts w:ascii="Times New Roman"/>
          <w:b w:val="false"/>
          <w:i w:val="false"/>
          <w:color w:val="000000"/>
          <w:sz w:val="28"/>
        </w:rPr>
        <w:t>
      1) көрсетілетін қызметті алушының шағымы бойынша орталық мемлекеттік орган, облыстың, республикалық маңызы бар қаланың, астананың, ауданның, облыстық маңызы бар қаланың жергілікті атқарушы органы, қаладағы аудан, аудандық маңызы бар қала, кент, ауыл, ауылдық округ әкімі, көрсетілетін қызметті беруші, Мемлекеттік корпорация қабылдаған шешімге оның қанағаттанбауы себептерін кешенді зерделеуді қамтамасыз етуге;</w:t>
      </w:r>
    </w:p>
    <w:p>
      <w:pPr>
        <w:spacing w:after="0"/>
        <w:ind w:left="0"/>
        <w:jc w:val="both"/>
      </w:pPr>
      <w:r>
        <w:rPr>
          <w:rFonts w:ascii="Times New Roman"/>
          <w:b w:val="false"/>
          <w:i w:val="false"/>
          <w:color w:val="000000"/>
          <w:sz w:val="28"/>
        </w:rPr>
        <w:t>
      2) орталық мемлекеттік орган, облыстың, республикалық маңызы бар қаланың, астананың, ауданның, облыстық маңызы бар қаланың жергілікті атқарушы органы, қаладағы ауданның, аудандық маңызы бар қаланың, кенттің, ауылдың, ауылдық округтің әкімі тарапынан Қазақстан Республикасының мемлекеттік қызметтер көрсету саласындағы заңнамасының сақталмау фактісі анықталған жағдайда олардың атына көрсетілетін қызметті алушының бұзылған құқықтарын, бостандықтары мен заңды мүдделерін қалпына келтіру жөнінде шаралар қолдану үшін ұсыныстар жіберуге;</w:t>
      </w:r>
    </w:p>
    <w:p>
      <w:pPr>
        <w:spacing w:after="0"/>
        <w:ind w:left="0"/>
        <w:jc w:val="both"/>
      </w:pPr>
      <w:r>
        <w:rPr>
          <w:rFonts w:ascii="Times New Roman"/>
          <w:b w:val="false"/>
          <w:i w:val="false"/>
          <w:color w:val="000000"/>
          <w:sz w:val="28"/>
        </w:rPr>
        <w:t>
      3) көрсетілетін қызметті алушының шағымын орталық мемлекеттік орган, облыстың, республикалық маңызы бар қаланың, астананың, ауданның, облыстық маңызы бар қаланың жергілікті атқарушы органы, қаладағы ауданның, аудандық маңызы бар қаланың, кенттің, ауылдың, ауылдық округтің әкімі тарапынан қанағаттандырудың уақтылылығы мен толықтығын бақылауды жүзеге асыруға міндетті.</w:t>
      </w:r>
    </w:p>
    <w:bookmarkStart w:name="z77" w:id="70"/>
    <w:p>
      <w:pPr>
        <w:spacing w:after="0"/>
        <w:ind w:left="0"/>
        <w:jc w:val="both"/>
      </w:pPr>
      <w:r>
        <w:rPr>
          <w:rFonts w:ascii="Times New Roman"/>
          <w:b w:val="false"/>
          <w:i w:val="false"/>
          <w:color w:val="000000"/>
          <w:sz w:val="28"/>
        </w:rPr>
        <w:t>
      4. Мемлекеттік қызметтер көрсету сапасын бағалау және бақылау жөніндегі уәкілетті органның,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шағымды қарау мерзімі:</w:t>
      </w:r>
    </w:p>
    <w:bookmarkEnd w:id="70"/>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0" w:id="71"/>
    <w:p>
      <w:pPr>
        <w:spacing w:after="0"/>
        <w:ind w:left="0"/>
        <w:jc w:val="left"/>
      </w:pPr>
      <w:r>
        <w:rPr>
          <w:rFonts w:ascii="Times New Roman"/>
          <w:b/>
          <w:i w:val="false"/>
          <w:color w:val="000000"/>
        </w:rPr>
        <w:t xml:space="preserve"> 5-тарау. Мемлекеттік қызметтер көрсету сапасын мемлекеттік</w:t>
      </w:r>
      <w:r>
        <w:br/>
      </w:r>
      <w:r>
        <w:rPr>
          <w:rFonts w:ascii="Times New Roman"/>
          <w:b/>
          <w:i w:val="false"/>
          <w:color w:val="000000"/>
        </w:rPr>
        <w:t>бақылау. Мемлекеттік қызметтер көрсету сапасын бағалау және</w:t>
      </w:r>
      <w:r>
        <w:br/>
      </w:r>
      <w:r>
        <w:rPr>
          <w:rFonts w:ascii="Times New Roman"/>
          <w:b/>
          <w:i w:val="false"/>
          <w:color w:val="000000"/>
        </w:rPr>
        <w:t>оған қоғамдық мониторинг жүргізу</w:t>
      </w:r>
    </w:p>
    <w:bookmarkEnd w:id="71"/>
    <w:p>
      <w:pPr>
        <w:spacing w:after="0"/>
        <w:ind w:left="0"/>
        <w:jc w:val="both"/>
      </w:pPr>
      <w:r>
        <w:rPr>
          <w:rFonts w:ascii="Times New Roman"/>
          <w:b w:val="false"/>
          <w:i w:val="false"/>
          <w:color w:val="ff0000"/>
          <w:sz w:val="28"/>
        </w:rPr>
        <w:t xml:space="preserve">
      Ескерту. 5-тараудың тақырыбы жаңа редакцияда - ҚР 23.11.2015 </w:t>
      </w:r>
      <w:r>
        <w:rPr>
          <w:rFonts w:ascii="Times New Roman"/>
          <w:b w:val="false"/>
          <w:i w:val="false"/>
          <w:color w:val="ff0000"/>
          <w:sz w:val="28"/>
        </w:rPr>
        <w:t>№ 417-V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26-бап. Мемлекеттік қызметтер көрсету сапасын мемлекеттік бақылауды, мемлекеттік қызметтер көрсету сапасын бағалауды және оған қоғамдық мониторингті жүргізу қағидаттары</w:t>
      </w:r>
    </w:p>
    <w:p>
      <w:pPr>
        <w:spacing w:after="0"/>
        <w:ind w:left="0"/>
        <w:jc w:val="both"/>
      </w:pPr>
      <w:r>
        <w:rPr>
          <w:rFonts w:ascii="Times New Roman"/>
          <w:b w:val="false"/>
          <w:i w:val="false"/>
          <w:color w:val="000000"/>
          <w:sz w:val="28"/>
        </w:rPr>
        <w:t>
      Мемлекеттік қызметтер көрсету сапасын мемлекеттік бақылауды, мемлекеттік қызметтер көрсету сапасын бағалауды және оған қоғамдық мониторингті жүргізу мынадай қағидаттарға негізделеді:</w:t>
      </w:r>
    </w:p>
    <w:bookmarkStart w:name="z108" w:id="72"/>
    <w:p>
      <w:pPr>
        <w:spacing w:after="0"/>
        <w:ind w:left="0"/>
        <w:jc w:val="both"/>
      </w:pPr>
      <w:r>
        <w:rPr>
          <w:rFonts w:ascii="Times New Roman"/>
          <w:b w:val="false"/>
          <w:i w:val="false"/>
          <w:color w:val="000000"/>
          <w:sz w:val="28"/>
        </w:rPr>
        <w:t>
      1) заңдылық;</w:t>
      </w:r>
    </w:p>
    <w:bookmarkEnd w:id="72"/>
    <w:bookmarkStart w:name="z109" w:id="73"/>
    <w:p>
      <w:pPr>
        <w:spacing w:after="0"/>
        <w:ind w:left="0"/>
        <w:jc w:val="both"/>
      </w:pPr>
      <w:r>
        <w:rPr>
          <w:rFonts w:ascii="Times New Roman"/>
          <w:b w:val="false"/>
          <w:i w:val="false"/>
          <w:color w:val="000000"/>
          <w:sz w:val="28"/>
        </w:rPr>
        <w:t>
      2) объективтілік;</w:t>
      </w:r>
    </w:p>
    <w:bookmarkEnd w:id="73"/>
    <w:bookmarkStart w:name="z110" w:id="74"/>
    <w:p>
      <w:pPr>
        <w:spacing w:after="0"/>
        <w:ind w:left="0"/>
        <w:jc w:val="both"/>
      </w:pPr>
      <w:r>
        <w:rPr>
          <w:rFonts w:ascii="Times New Roman"/>
          <w:b w:val="false"/>
          <w:i w:val="false"/>
          <w:color w:val="000000"/>
          <w:sz w:val="28"/>
        </w:rPr>
        <w:t>
      3) бейтараптық;</w:t>
      </w:r>
    </w:p>
    <w:bookmarkEnd w:id="74"/>
    <w:bookmarkStart w:name="z111" w:id="75"/>
    <w:p>
      <w:pPr>
        <w:spacing w:after="0"/>
        <w:ind w:left="0"/>
        <w:jc w:val="both"/>
      </w:pPr>
      <w:r>
        <w:rPr>
          <w:rFonts w:ascii="Times New Roman"/>
          <w:b w:val="false"/>
          <w:i w:val="false"/>
          <w:color w:val="000000"/>
          <w:sz w:val="28"/>
        </w:rPr>
        <w:t>
      4) анықтық;</w:t>
      </w:r>
    </w:p>
    <w:bookmarkEnd w:id="75"/>
    <w:bookmarkStart w:name="z112" w:id="76"/>
    <w:p>
      <w:pPr>
        <w:spacing w:after="0"/>
        <w:ind w:left="0"/>
        <w:jc w:val="both"/>
      </w:pPr>
      <w:r>
        <w:rPr>
          <w:rFonts w:ascii="Times New Roman"/>
          <w:b w:val="false"/>
          <w:i w:val="false"/>
          <w:color w:val="000000"/>
          <w:sz w:val="28"/>
        </w:rPr>
        <w:t>
      5) жан-жақтылық;</w:t>
      </w:r>
    </w:p>
    <w:bookmarkEnd w:id="76"/>
    <w:bookmarkStart w:name="z113" w:id="77"/>
    <w:p>
      <w:pPr>
        <w:spacing w:after="0"/>
        <w:ind w:left="0"/>
        <w:jc w:val="both"/>
      </w:pPr>
      <w:r>
        <w:rPr>
          <w:rFonts w:ascii="Times New Roman"/>
          <w:b w:val="false"/>
          <w:i w:val="false"/>
          <w:color w:val="000000"/>
          <w:sz w:val="28"/>
        </w:rPr>
        <w:t>
      6) ашықтық.</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 жаңа редакцияда - ҚР 23.11.2015 </w:t>
      </w:r>
      <w:r>
        <w:rPr>
          <w:rFonts w:ascii="Times New Roman"/>
          <w:b w:val="false"/>
          <w:i w:val="false"/>
          <w:color w:val="000000"/>
          <w:sz w:val="28"/>
        </w:rPr>
        <w:t>№ 417-V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Мемлекеттік қызметтер көрсету сапасын мемлекеттік бақылауды жүргізудің ерекшеліктері</w:t>
      </w:r>
    </w:p>
    <w:bookmarkStart w:name="z78" w:id="78"/>
    <w:p>
      <w:pPr>
        <w:spacing w:after="0"/>
        <w:ind w:left="0"/>
        <w:jc w:val="both"/>
      </w:pPr>
      <w:r>
        <w:rPr>
          <w:rFonts w:ascii="Times New Roman"/>
          <w:b w:val="false"/>
          <w:i w:val="false"/>
          <w:color w:val="000000"/>
          <w:sz w:val="28"/>
        </w:rPr>
        <w:t>
      1. Мемлекеттік қызметтер көрсету сапасын мемлекеттік бақылау Қазақстан Республикасының заңнамасына сәйкес жүзеге асырылады.</w:t>
      </w:r>
    </w:p>
    <w:bookmarkEnd w:id="78"/>
    <w:bookmarkStart w:name="z79" w:id="79"/>
    <w:p>
      <w:pPr>
        <w:spacing w:after="0"/>
        <w:ind w:left="0"/>
        <w:jc w:val="both"/>
      </w:pPr>
      <w:r>
        <w:rPr>
          <w:rFonts w:ascii="Times New Roman"/>
          <w:b w:val="false"/>
          <w:i w:val="false"/>
          <w:color w:val="000000"/>
          <w:sz w:val="28"/>
        </w:rPr>
        <w:t>
      2.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сондай-ақ Қазақстан Республикасының заңнамасына сәйкес мемлекеттік қызметтер көрсететін жеке және заңды тұлғалардың мемлекеттік қызметтер көрсету саласындағы қызметі мемлекеттік қызметтер көрсету сапасын мемлекеттік бақылаудың объектісі болып табылады.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23.11.2015 </w:t>
      </w:r>
      <w:r>
        <w:rPr>
          <w:rFonts w:ascii="Times New Roman"/>
          <w:b w:val="false"/>
          <w:i w:val="false"/>
          <w:color w:val="000000"/>
          <w:sz w:val="28"/>
        </w:rPr>
        <w:t>№ 417-V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Мемлекеттік қызметтер көрсету сапасын бағалауды жүргізу тәртібі</w:t>
      </w:r>
    </w:p>
    <w:p>
      <w:pPr>
        <w:spacing w:after="0"/>
        <w:ind w:left="0"/>
        <w:jc w:val="both"/>
      </w:pPr>
      <w:r>
        <w:rPr>
          <w:rFonts w:ascii="Times New Roman"/>
          <w:b w:val="false"/>
          <w:i w:val="false"/>
          <w:color w:val="000000"/>
          <w:sz w:val="28"/>
        </w:rPr>
        <w:t>
      Электрондық нысанда көрсетілетін мемлекеттік қызметтерді қоспағанда, мемлекеттік қызметтер көрсету сапасын бағалауды мемлекеттік қызметтер көрсету сапасын бағалау және бақылау жөніндегі уәкілетті орган Қазақстан Республикасының заңнамасында белгіленген тәртіппен жүзеге асырады.</w:t>
      </w:r>
    </w:p>
    <w:p>
      <w:pPr>
        <w:spacing w:after="0"/>
        <w:ind w:left="0"/>
        <w:jc w:val="both"/>
      </w:pPr>
      <w:r>
        <w:rPr>
          <w:rFonts w:ascii="Times New Roman"/>
          <w:b w:val="false"/>
          <w:i w:val="false"/>
          <w:color w:val="000000"/>
          <w:sz w:val="28"/>
        </w:rPr>
        <w:t>
      Электрондық нысанда көрсетілетін мемлекеттік қызметтердің сапасын бағалауды ақпараттандыру саласындағы уәкілетті орган Қазақстан Республикасының заңнамасында белгіленген тәртіппен жүзеге асырады.</w:t>
      </w:r>
    </w:p>
    <w:p>
      <w:pPr>
        <w:spacing w:after="0"/>
        <w:ind w:left="0"/>
        <w:jc w:val="both"/>
      </w:pPr>
      <w:r>
        <w:rPr>
          <w:rFonts w:ascii="Times New Roman"/>
          <w:b/>
          <w:i w:val="false"/>
          <w:color w:val="000000"/>
          <w:sz w:val="28"/>
        </w:rPr>
        <w:t>29-бап. Мемлекеттік қызметтер көрсету сапасының қоғамдық мониторингі</w:t>
      </w:r>
    </w:p>
    <w:bookmarkStart w:name="z80" w:id="80"/>
    <w:p>
      <w:pPr>
        <w:spacing w:after="0"/>
        <w:ind w:left="0"/>
        <w:jc w:val="both"/>
      </w:pPr>
      <w:r>
        <w:rPr>
          <w:rFonts w:ascii="Times New Roman"/>
          <w:b w:val="false"/>
          <w:i w:val="false"/>
          <w:color w:val="000000"/>
          <w:sz w:val="28"/>
        </w:rPr>
        <w:t>
      1. Мемлекеттік қызметтер көрсету сапасының қоғамдық мониторингін жеке тұлғалар, коммерциялық емес ұйымдар өз бастамасы бойынша және өз есебінен жүргізеді.</w:t>
      </w:r>
    </w:p>
    <w:bookmarkEnd w:id="80"/>
    <w:p>
      <w:pPr>
        <w:spacing w:after="0"/>
        <w:ind w:left="0"/>
        <w:jc w:val="both"/>
      </w:pPr>
      <w:r>
        <w:rPr>
          <w:rFonts w:ascii="Times New Roman"/>
          <w:b w:val="false"/>
          <w:i w:val="false"/>
          <w:color w:val="000000"/>
          <w:sz w:val="28"/>
        </w:rPr>
        <w:t>
      Мемлекеттік қызметтер көрсету сапасының қоғамдық мониторингі Қазақстан Республикасының заңнамасына сәйкес мемлекеттік қызметтер көрсету сапасын бағалау және бақылау жөніндегі уәкілетті органның мемлекеттік әлеуметтік тапсырысы бойынша да жүргізіледі.</w:t>
      </w:r>
    </w:p>
    <w:bookmarkStart w:name="z81" w:id="81"/>
    <w:p>
      <w:pPr>
        <w:spacing w:after="0"/>
        <w:ind w:left="0"/>
        <w:jc w:val="both"/>
      </w:pPr>
      <w:r>
        <w:rPr>
          <w:rFonts w:ascii="Times New Roman"/>
          <w:b w:val="false"/>
          <w:i w:val="false"/>
          <w:color w:val="000000"/>
          <w:sz w:val="28"/>
        </w:rPr>
        <w:t>
      2. Мемлекеттік қызметтер көрсету сапасына қоғамдық мониторинг жүргізу кезінде жеке тұлғалар, коммерциялық емес ұйымдар, Қазақстан Республикасының заңнамасына сәйкес мемлекеттік құпияларды, коммерциялық және өзге де заңмен қорғалатын құпияны құрайтын ақпаратты қоспағанда, мемлекеттік қызметтер көрсету саласына жататын қажетті ақпаратты орталық мемлекеттік органдардан, облыстардың, республикалық маңызы бар қалалардың, астананың, аудандардың, облыстық маңызы бар қалалардың жергілікті атқарушы органдарынан, қаладағы аудандар, аудандық маңызы бар қалалар, кенттер, ауылдар, ауылдық округтер әкімдерінен, Мемлекеттік корпорациядан осы ақпарат олардың интернет-ресурстарында болмаған жағдайда, сұратуға құқылы.</w:t>
      </w:r>
    </w:p>
    <w:bookmarkEnd w:id="81"/>
    <w:bookmarkStart w:name="z82" w:id="82"/>
    <w:p>
      <w:pPr>
        <w:spacing w:after="0"/>
        <w:ind w:left="0"/>
        <w:jc w:val="both"/>
      </w:pPr>
      <w:r>
        <w:rPr>
          <w:rFonts w:ascii="Times New Roman"/>
          <w:b w:val="false"/>
          <w:i w:val="false"/>
          <w:color w:val="000000"/>
          <w:sz w:val="28"/>
        </w:rPr>
        <w:t>
      3. Мемлекеттік қызметтер көрсету сапасының қоғамдық мониторингі нәтижелері бойынша жеке тұлғалар, коммерциялық емес ұйымдар қорытынды жасайды. Мемлекеттік қызметтер көрсету сапасының қоғамдық мониторингінің қорытындысы:</w:t>
      </w:r>
    </w:p>
    <w:bookmarkEnd w:id="82"/>
    <w:p>
      <w:pPr>
        <w:spacing w:after="0"/>
        <w:ind w:left="0"/>
        <w:jc w:val="both"/>
      </w:pPr>
      <w:r>
        <w:rPr>
          <w:rFonts w:ascii="Times New Roman"/>
          <w:b w:val="false"/>
          <w:i w:val="false"/>
          <w:color w:val="000000"/>
          <w:sz w:val="28"/>
        </w:rPr>
        <w:t>
      1)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аудандардың, аудандық маңызы бар қалалардың, кенттердің, ауылдардың, ауылдық округтердің әкімдерінің, Мемлекеттік корпорацияның, сондай-ақ көрсетілетін қызметті берушілердің Қазақстан Республикасының мемлекеттік қызметтер көрсету саласындағы заңнамасының талаптарын сақтауы туралы ақпаратты;</w:t>
      </w:r>
    </w:p>
    <w:p>
      <w:pPr>
        <w:spacing w:after="0"/>
        <w:ind w:left="0"/>
        <w:jc w:val="both"/>
      </w:pPr>
      <w:r>
        <w:rPr>
          <w:rFonts w:ascii="Times New Roman"/>
          <w:b w:val="false"/>
          <w:i w:val="false"/>
          <w:color w:val="000000"/>
          <w:sz w:val="28"/>
        </w:rPr>
        <w:t>
      2) мемлекеттік қызметтер көрсету сапасының қоғамдық мониторингі барысында анықталған Қазақстан Республикасының мемлекеттік қызметтер көрсету саласындағы заңнамасының сақталмау фактілерін жою жөніндегі ұсынымдарды;</w:t>
      </w:r>
    </w:p>
    <w:p>
      <w:pPr>
        <w:spacing w:after="0"/>
        <w:ind w:left="0"/>
        <w:jc w:val="both"/>
      </w:pPr>
      <w:r>
        <w:rPr>
          <w:rFonts w:ascii="Times New Roman"/>
          <w:b w:val="false"/>
          <w:i w:val="false"/>
          <w:color w:val="000000"/>
          <w:sz w:val="28"/>
        </w:rPr>
        <w:t>
      3) мемлекеттік қызметтер көрсету сапасын арттыру жөніндегі ұсыныстарды;</w:t>
      </w:r>
    </w:p>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өзгерістер мен толықтырулар енгізу жөніндегі ұсыныстарды қамтиды.</w:t>
      </w:r>
    </w:p>
    <w:bookmarkStart w:name="z83" w:id="83"/>
    <w:p>
      <w:pPr>
        <w:spacing w:after="0"/>
        <w:ind w:left="0"/>
        <w:jc w:val="both"/>
      </w:pPr>
      <w:r>
        <w:rPr>
          <w:rFonts w:ascii="Times New Roman"/>
          <w:b w:val="false"/>
          <w:i w:val="false"/>
          <w:color w:val="000000"/>
          <w:sz w:val="28"/>
        </w:rPr>
        <w:t>
      4.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Мемлекеттік корпорация, сондай-ақ көрсетілетін қызметті берушілер мемлекеттік қызметтер көрсету сапасына қоғамдық мониторинг қорытындысын ескере отырып, мемлекеттік қызметтер көрсету сапасын арттыру жөнінде шаралар қабылдайды.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5" w:id="84"/>
    <w:p>
      <w:pPr>
        <w:spacing w:after="0"/>
        <w:ind w:left="0"/>
        <w:jc w:val="left"/>
      </w:pPr>
      <w:r>
        <w:rPr>
          <w:rFonts w:ascii="Times New Roman"/>
          <w:b/>
          <w:i w:val="false"/>
          <w:color w:val="000000"/>
        </w:rPr>
        <w:t xml:space="preserve">  6-тарау. ҚОРЫТЫНДЫ ЕРЕЖЕЛЕР</w:t>
      </w:r>
    </w:p>
    <w:bookmarkEnd w:id="84"/>
    <w:p>
      <w:pPr>
        <w:spacing w:after="0"/>
        <w:ind w:left="0"/>
        <w:jc w:val="both"/>
      </w:pPr>
      <w:r>
        <w:rPr>
          <w:rFonts w:ascii="Times New Roman"/>
          <w:b/>
          <w:i w:val="false"/>
          <w:color w:val="000000"/>
          <w:sz w:val="28"/>
        </w:rPr>
        <w:t>30-бап. Қазақстан Республикасының мемлекеттік қызметтер көрсету саласындағы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мемлекеттік қызметтер көрсету саласындағы заңнамасын бұзу Қазақстан Республикасының заңдарында белгіленген жауаптылыққа әкеп соғады.</w:t>
      </w:r>
    </w:p>
    <w:p>
      <w:pPr>
        <w:spacing w:after="0"/>
        <w:ind w:left="0"/>
        <w:jc w:val="both"/>
      </w:pPr>
      <w:r>
        <w:rPr>
          <w:rFonts w:ascii="Times New Roman"/>
          <w:b/>
          <w:i w:val="false"/>
          <w:color w:val="000000"/>
          <w:sz w:val="28"/>
        </w:rPr>
        <w:t>31-бап. Осы Заңды қолданысқа енгізу тәртібі</w:t>
      </w:r>
    </w:p>
    <w:p>
      <w:pPr>
        <w:spacing w:after="0"/>
        <w:ind w:left="0"/>
        <w:jc w:val="both"/>
      </w:pPr>
      <w:r>
        <w:rPr>
          <w:rFonts w:ascii="Times New Roman"/>
          <w:b w:val="false"/>
          <w:i w:val="false"/>
          <w:color w:val="000000"/>
          <w:sz w:val="28"/>
        </w:rPr>
        <w:t>
      Осы Заң алғашқы ресми жарияланғанынан кейін күнтізбелік отыз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