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6cfc" w14:textId="7396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27 декабря 2019 года "О статусе педагога" и "О внесении изменений и дополнений в некоторые законодательные акты Республики Казахстан по вопросам статуса педагога, снижения нагрузки на ученика и учителя"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января 2020 года № 13-р.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от 27 декабря 2019 года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статуса педагога, снижения нагрузки на ученика и учителя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 и проинформировать Министерство образования и науки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областей, городов республиканского значения, столицы: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Республики Казахстан порядке внести в соответствующие маслихаты проекты правовых актов согласно перечню;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правовые акты согласно перечню и проинформировать Министерство образования и науки Республики Казахстан о принятых мерах.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образования и науки Республики Казахстан обобщить представленную информацию по итогам квартала и не позднее 20 числа месяца, следующего за отчетным кварталом, проинформировать Правительство Республики Казахстан.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Премьep-Министр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января2020 года № 13-р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законов Республики Казахстан от 27 декабря 2019 года "О статусе педагога" и "О внесении изменений и дополнений в некоторые законодательные акты Республики Казахстан по вопросам статуса педагога, снижения нагрузки на ученика и учителя"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распоряжением Премьер-Министра РК от 14.05.2020 </w:t>
      </w:r>
      <w:r>
        <w:rPr>
          <w:rFonts w:ascii="Times New Roman"/>
          <w:b w:val="false"/>
          <w:i w:val="false"/>
          <w:color w:val="ff0000"/>
          <w:sz w:val="28"/>
        </w:rPr>
        <w:t>№ 69-р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8309"/>
        <w:gridCol w:w="799"/>
        <w:gridCol w:w="715"/>
        <w:gridCol w:w="963"/>
        <w:gridCol w:w="1050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"/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10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принятие правовых актов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bookmarkEnd w:id="1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2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Дауленов М.М.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8 ноября 1999 года №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bookmarkEnd w:id="1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выплаты и размера вознаграждения обладателю звания "Лучший педагог"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государственных организаций высшего и (или) послевузовского образования, руководители которых назначаются Правительством Республики Казахстан, и правил их назначения, аттестации и освобождения от должности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8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Дауленов М.М.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11 июня 2001 года № 789 "Об утверждении типового положения о комиссии по делам несовершеннолетних и защите их прав"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2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4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педагогической переподготовки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5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Дауленов М.М.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должностей педагогов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присвоения (подтверждения) квалификационных категорий педагогов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7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разработки, согласования и утверждения образовательных программ курсов повышения квалификации педагогов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8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Министерства образования и науки Республики Казахстан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9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приказы Министра образования и науки Республики Казахстан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0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особенности режима рабочего времени и времени отдыха педагога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1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2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наставничества и требований к педагогам, осуществляющим наставничество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3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исчисления заработной платы педагогов государственных организаций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4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16 мая 2008 года № 272 "Об утверждении Типовых правил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5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7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8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14.05.2020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69-р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9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16 января 2015 года № 12 "Об утверждении Правил присвоения звания "Лучший педагог"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0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образования и науки Республики Казахстан от 31 декабря 2015 года № 719 и и.о. Министра национальной экономики Республики Казахстан от 31 декабря 2015 года № 843 "Об утверждении критериев оценки степени риска и проверочных листов по проверкам за системой образования"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41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2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педагогической этики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3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16 января 2016 года № 33 "Об утверждении Правил замещения должностей педагогических работников и приравненных к ним лиц,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4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Калайчиди А.Д.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16 января 2016 года № 34 "Об утверждении Квалификационных характеристик должностей педагогических работников и приравненных к ним лиц в военных, специальных учебных заведениях Министерства внутренних дел Республики Казахстан, за исключением должностей гражданских служащих"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</w:t>
            </w:r>
          </w:p>
          <w:bookmarkEnd w:id="4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Калайчиди А.Д.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22 января 2016 года № 39 "Об утверждении Правил замещения должностей педагогических работников и приравненных к ним лиц, научных работников военных учебных заведений, подведомственных Министерству обороны Республики Казахстан, за исключением должностей гражданских служащих"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обороны Республики Казахстан</w:t>
            </w:r>
          </w:p>
          <w:bookmarkEnd w:id="4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8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 в Т.Т.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 и иных гражданских служащих в области образования и науки"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9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0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января 2016 года № 95 "Об утверждении правил организации и проведения курсов повышения квалификации педагогических кадров"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1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2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3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присвоения местных знаков отличия и почетных званий, их описания и размеров выплат единовременного вознаграждения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областей, городов республиканского значения, столицы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республиканского значения, столицы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4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социальной поддержки по оплате коммунальных услуг и приобретению топлива за счет бюджетных средств и их размеров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маслихатов областей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</w:t>
            </w:r>
          </w:p>
        </w:tc>
      </w:tr>
    </w:tbl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местный исполнительный орган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